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5F276" w14:textId="77777777" w:rsidR="005B6294" w:rsidRPr="00DD0199" w:rsidRDefault="00BB3633" w:rsidP="005B6294">
      <w:pPr>
        <w:spacing w:line="14" w:lineRule="exact"/>
      </w:pPr>
      <w:r w:rsidRPr="00DD0199">
        <w:rPr>
          <w:noProof/>
          <w:lang w:val="en-US" w:eastAsia="en-US"/>
        </w:rPr>
        <mc:AlternateContent>
          <mc:Choice Requires="wpg">
            <w:drawing>
              <wp:anchor distT="0" distB="259080" distL="114300" distR="114300" simplePos="0" relativeHeight="251657728" behindDoc="1" locked="0" layoutInCell="1" allowOverlap="1" wp14:anchorId="4A1E7DAC" wp14:editId="0EC7FD0A">
                <wp:simplePos x="0" y="0"/>
                <wp:positionH relativeFrom="column">
                  <wp:posOffset>0</wp:posOffset>
                </wp:positionH>
                <wp:positionV relativeFrom="margin">
                  <wp:posOffset>0</wp:posOffset>
                </wp:positionV>
                <wp:extent cx="9930765" cy="4826000"/>
                <wp:effectExtent l="0" t="0" r="13335" b="12700"/>
                <wp:wrapTopAndBottom/>
                <wp:docPr id="6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0765" cy="4826000"/>
                          <a:chOff x="822" y="822"/>
                          <a:chExt cx="15534" cy="7600"/>
                        </a:xfrm>
                      </wpg:grpSpPr>
                      <wps:wsp>
                        <wps:cNvPr id="7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534" cy="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8FADB" w14:textId="77777777" w:rsidR="00A92807" w:rsidRPr="000F4B69" w:rsidRDefault="00BF5665" w:rsidP="00672935">
                              <w:pPr>
                                <w:pStyle w:val="Template-FemteElementBack"/>
                              </w:pPr>
                              <w:r>
                                <w:t>EFENARTS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822" y="822"/>
                            <a:ext cx="15194" cy="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8D7A5" w14:textId="77777777" w:rsidR="00A92807" w:rsidRPr="00FC741C" w:rsidRDefault="00BF5665" w:rsidP="00672935">
                              <w:pPr>
                                <w:pStyle w:val="Template-FemteElementFront"/>
                              </w:pPr>
                              <w:r>
                                <w:t>PHDDCEAT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B4E4D4" id="SD_GRP_FrontPage" o:spid="_x0000_s1026" style="position:absolute;margin-left:0;margin-top:0;width:781.95pt;height:380pt;z-index:-251658752;mso-wrap-distance-bottom:20.4pt;mso-position-vertical-relative:margin" coordorigin="822,822" coordsize="15534,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822;top:822;width:15534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A92807" w:rsidRPr="000F4B69" w:rsidRDefault="00BF5665" w:rsidP="00672935">
                        <w:pPr>
                          <w:pStyle w:val="Template-FemteElementBack"/>
                        </w:pPr>
                        <w:r>
                          <w:t>EFENARTS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822;top:822;width:15194;height:7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A92807" w:rsidRPr="00FC741C" w:rsidRDefault="00BF5665" w:rsidP="00672935">
                        <w:pPr>
                          <w:pStyle w:val="Template-FemteElementFront"/>
                        </w:pPr>
                        <w:r>
                          <w:t>PHDDCEAT</w:t>
                        </w:r>
                      </w:p>
                    </w:txbxContent>
                  </v:textbox>
                </v:shape>
                <w10:wrap type="topAndBottom" anchory="margin"/>
              </v:group>
            </w:pict>
          </mc:Fallback>
        </mc:AlternateContent>
      </w:r>
    </w:p>
    <w:p w14:paraId="5BD3734E" w14:textId="77777777" w:rsidR="001F555F" w:rsidRPr="00DD0199" w:rsidRDefault="001F555F" w:rsidP="005B6294">
      <w:pPr>
        <w:spacing w:line="14" w:lineRule="exact"/>
      </w:pPr>
    </w:p>
    <w:tbl>
      <w:tblPr>
        <w:tblW w:w="15336" w:type="dxa"/>
        <w:tblBorders>
          <w:insideH w:val="single" w:sz="4" w:space="0" w:color="03428E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1"/>
        <w:gridCol w:w="11559"/>
        <w:gridCol w:w="6"/>
      </w:tblGrid>
      <w:tr w:rsidR="00921BEC" w:rsidRPr="00DD0199" w14:paraId="1AC78D1D" w14:textId="77777777" w:rsidTr="00315717">
        <w:trPr>
          <w:gridAfter w:val="1"/>
          <w:wAfter w:w="6" w:type="dxa"/>
          <w:trHeight w:val="1302"/>
        </w:trPr>
        <w:tc>
          <w:tcPr>
            <w:tcW w:w="15330" w:type="dxa"/>
            <w:gridSpan w:val="2"/>
            <w:tcBorders>
              <w:top w:val="single" w:sz="4" w:space="0" w:color="03428F"/>
              <w:bottom w:val="nil"/>
            </w:tcBorders>
            <w:shd w:val="clear" w:color="auto" w:fill="auto"/>
            <w:tcMar>
              <w:top w:w="142" w:type="dxa"/>
              <w:bottom w:w="57" w:type="dxa"/>
            </w:tcMar>
          </w:tcPr>
          <w:p w14:paraId="59FB5A64" w14:textId="77777777" w:rsidR="00921BEC" w:rsidRPr="00DD0199" w:rsidRDefault="00BF5665" w:rsidP="00315717">
            <w:pPr>
              <w:pStyle w:val="Heading3-Manchet-Light"/>
            </w:pPr>
            <w:r>
              <w:t>PhD Defence</w:t>
            </w:r>
          </w:p>
        </w:tc>
      </w:tr>
      <w:tr w:rsidR="00921BEC" w:rsidRPr="00DD0199" w14:paraId="579229E5" w14:textId="77777777" w:rsidTr="00315717">
        <w:tblPrEx>
          <w:tblBorders>
            <w:insideH w:val="single" w:sz="4" w:space="0" w:color="auto"/>
            <w:insideV w:val="none" w:sz="0" w:space="0" w:color="auto"/>
          </w:tblBorders>
        </w:tblPrEx>
        <w:trPr>
          <w:trHeight w:hRule="exact" w:val="198"/>
        </w:trPr>
        <w:tc>
          <w:tcPr>
            <w:tcW w:w="3771" w:type="dxa"/>
            <w:tcBorders>
              <w:top w:val="single" w:sz="4" w:space="0" w:color="03428F"/>
              <w:bottom w:val="nil"/>
            </w:tcBorders>
            <w:shd w:val="clear" w:color="auto" w:fill="auto"/>
          </w:tcPr>
          <w:p w14:paraId="747D62C1" w14:textId="77777777" w:rsidR="00921BEC" w:rsidRPr="00DD0199" w:rsidRDefault="00921BEC" w:rsidP="003108F1"/>
        </w:tc>
        <w:tc>
          <w:tcPr>
            <w:tcW w:w="11565" w:type="dxa"/>
            <w:gridSpan w:val="2"/>
            <w:tcBorders>
              <w:top w:val="nil"/>
              <w:bottom w:val="nil"/>
            </w:tcBorders>
          </w:tcPr>
          <w:p w14:paraId="0942826C" w14:textId="77777777" w:rsidR="00921BEC" w:rsidRPr="00DD0199" w:rsidRDefault="00921BEC" w:rsidP="003108F1"/>
        </w:tc>
      </w:tr>
    </w:tbl>
    <w:p w14:paraId="1D5E2D08" w14:textId="77777777" w:rsidR="001F555F" w:rsidRPr="00DD0199" w:rsidRDefault="001F555F" w:rsidP="001F555F">
      <w:pPr>
        <w:spacing w:line="100" w:lineRule="atLeast"/>
        <w:rPr>
          <w:sz w:val="10"/>
          <w:szCs w:val="10"/>
        </w:rPr>
      </w:pPr>
    </w:p>
    <w:p w14:paraId="40F24287" w14:textId="77777777" w:rsidR="008E62A5" w:rsidRPr="00DD0199" w:rsidRDefault="008E62A5" w:rsidP="001F555F">
      <w:pPr>
        <w:sectPr w:rsidR="008E62A5" w:rsidRPr="00DD0199" w:rsidSect="0045307B">
          <w:headerReference w:type="default" r:id="rId8"/>
          <w:footerReference w:type="first" r:id="rId9"/>
          <w:endnotePr>
            <w:numFmt w:val="decimal"/>
          </w:endnotePr>
          <w:pgSz w:w="16840" w:h="23814" w:code="8"/>
          <w:pgMar w:top="822" w:right="822" w:bottom="822" w:left="822" w:header="567" w:footer="591" w:gutter="0"/>
          <w:cols w:space="709"/>
          <w:titlePg/>
          <w:docGrid w:linePitch="360"/>
        </w:sectPr>
      </w:pPr>
    </w:p>
    <w:p w14:paraId="28EF1ED8" w14:textId="77777777" w:rsidR="001F555F" w:rsidRDefault="00BF5665" w:rsidP="000E3D82">
      <w:pPr>
        <w:pStyle w:val="Overskrift4"/>
      </w:pPr>
      <w:r w:rsidRPr="000E3D82">
        <w:rPr>
          <w:lang w:val="en-US"/>
        </w:rPr>
        <w:t xml:space="preserve">MA </w:t>
      </w:r>
      <w:r w:rsidR="000E3D82" w:rsidRPr="000E3D82">
        <w:rPr>
          <w:lang w:val="en-US"/>
        </w:rPr>
        <w:t xml:space="preserve">Signe </w:t>
      </w:r>
      <w:proofErr w:type="spellStart"/>
      <w:r w:rsidR="000E3D82" w:rsidRPr="000E3D82">
        <w:rPr>
          <w:lang w:val="en-US"/>
        </w:rPr>
        <w:t>Uldbjerg</w:t>
      </w:r>
      <w:proofErr w:type="spellEnd"/>
      <w:r w:rsidR="000E3D82" w:rsidRPr="000E3D82">
        <w:rPr>
          <w:lang w:val="en-US"/>
        </w:rPr>
        <w:t xml:space="preserve"> Mortensen </w:t>
      </w:r>
      <w:r>
        <w:t xml:space="preserve">will be defending </w:t>
      </w:r>
      <w:r w:rsidR="002B1A60">
        <w:t xml:space="preserve">the </w:t>
      </w:r>
      <w:r>
        <w:t>dissertation</w:t>
      </w:r>
    </w:p>
    <w:p w14:paraId="787F0A39" w14:textId="77777777" w:rsidR="00BF5665" w:rsidRDefault="00BF5665" w:rsidP="008774D8"/>
    <w:p w14:paraId="3CB83108" w14:textId="77777777" w:rsidR="00481EBB" w:rsidRPr="000E3D82" w:rsidRDefault="000E3D82" w:rsidP="00481EBB">
      <w:pPr>
        <w:rPr>
          <w:i/>
          <w:lang w:val="en-US"/>
        </w:rPr>
      </w:pPr>
      <w:r>
        <w:t>Rewriting Victimhood: Stories of digital sexual assault</w:t>
      </w:r>
    </w:p>
    <w:p w14:paraId="013DD15C" w14:textId="77777777" w:rsidR="00BF5665" w:rsidRDefault="00BF5665" w:rsidP="008774D8"/>
    <w:p w14:paraId="3B95548B" w14:textId="77777777" w:rsidR="007D2F1A" w:rsidRDefault="000E3D82" w:rsidP="008774D8">
      <w:r>
        <w:t>4 February 2022</w:t>
      </w:r>
      <w:r w:rsidR="007D2F1A" w:rsidRPr="007D2F1A">
        <w:rPr>
          <w:lang w:val="en-US"/>
        </w:rPr>
        <w:t>.</w:t>
      </w:r>
      <w:r w:rsidR="00F94946">
        <w:rPr>
          <w:lang w:val="en-US"/>
        </w:rPr>
        <w:t xml:space="preserve"> 11.15, </w:t>
      </w:r>
      <w:r w:rsidR="00151AC0">
        <w:rPr>
          <w:lang w:val="en-US"/>
        </w:rPr>
        <w:t xml:space="preserve">Auditorium 2, </w:t>
      </w:r>
      <w:proofErr w:type="spellStart"/>
      <w:r w:rsidR="00151AC0">
        <w:rPr>
          <w:lang w:val="en-US"/>
        </w:rPr>
        <w:t>Taasingegade</w:t>
      </w:r>
      <w:proofErr w:type="spellEnd"/>
      <w:r w:rsidR="00151AC0">
        <w:rPr>
          <w:lang w:val="en-US"/>
        </w:rPr>
        <w:t xml:space="preserve"> 3, 8000 Aarhus C</w:t>
      </w:r>
    </w:p>
    <w:p w14:paraId="6AD93315" w14:textId="77777777" w:rsidR="007D2F1A" w:rsidRDefault="007D2F1A" w:rsidP="008774D8"/>
    <w:p w14:paraId="2989A916" w14:textId="77777777" w:rsidR="007D2F1A" w:rsidRPr="007D2F1A" w:rsidRDefault="007D2F1A" w:rsidP="007D2F1A">
      <w:pPr>
        <w:rPr>
          <w:lang w:val="en-US"/>
        </w:rPr>
      </w:pPr>
    </w:p>
    <w:p w14:paraId="21287F98" w14:textId="77777777" w:rsidR="00BF5665" w:rsidRPr="00BF5665" w:rsidRDefault="00BF5665" w:rsidP="008774D8">
      <w:pPr>
        <w:rPr>
          <w:b/>
        </w:rPr>
      </w:pPr>
      <w:r w:rsidRPr="00BF5665">
        <w:rPr>
          <w:b/>
        </w:rPr>
        <w:t>Assessment Committee</w:t>
      </w:r>
    </w:p>
    <w:p w14:paraId="29B3B274" w14:textId="77777777" w:rsidR="00BF5665" w:rsidRDefault="00151AC0" w:rsidP="00151AC0">
      <w:pPr>
        <w:pStyle w:val="Listeafsnit"/>
        <w:numPr>
          <w:ilvl w:val="0"/>
          <w:numId w:val="35"/>
        </w:numPr>
      </w:pPr>
      <w:r w:rsidRPr="00151AC0">
        <w:t>Professor Anna Hickey-Moody, Media and Comm</w:t>
      </w:r>
      <w:r>
        <w:t>unication, RMIT University, Mel</w:t>
      </w:r>
      <w:r w:rsidRPr="00151AC0">
        <w:t>bourne, Australia</w:t>
      </w:r>
    </w:p>
    <w:p w14:paraId="6DD1C383" w14:textId="77777777" w:rsidR="00481EBB" w:rsidRDefault="00151AC0" w:rsidP="00151AC0">
      <w:pPr>
        <w:pStyle w:val="Listeafsnit"/>
        <w:numPr>
          <w:ilvl w:val="0"/>
          <w:numId w:val="35"/>
        </w:numPr>
      </w:pPr>
      <w:r w:rsidRPr="00151AC0">
        <w:t xml:space="preserve">Associate Professor Michael </w:t>
      </w:r>
      <w:proofErr w:type="spellStart"/>
      <w:r w:rsidRPr="00151AC0">
        <w:t>Nebeling</w:t>
      </w:r>
      <w:proofErr w:type="spellEnd"/>
      <w:r w:rsidRPr="00151AC0">
        <w:t xml:space="preserve"> Petersen, Department of Nordic Studies and Linguistics, University of Copenhagen</w:t>
      </w:r>
    </w:p>
    <w:p w14:paraId="23465B59" w14:textId="77777777" w:rsidR="00481EBB" w:rsidRDefault="00151AC0" w:rsidP="00151AC0">
      <w:pPr>
        <w:pStyle w:val="Listeafsnit"/>
        <w:numPr>
          <w:ilvl w:val="0"/>
          <w:numId w:val="35"/>
        </w:numPr>
      </w:pPr>
      <w:r w:rsidRPr="00151AC0">
        <w:t>Professor Britta Timm Knudsen, Department of Scandinavian Studies and Experience Economy (chair)</w:t>
      </w:r>
    </w:p>
    <w:p w14:paraId="5D2B2864" w14:textId="77777777" w:rsidR="00BF5665" w:rsidRPr="00151AC0" w:rsidRDefault="00BF5665" w:rsidP="008774D8">
      <w:pPr>
        <w:rPr>
          <w:lang w:val="en-US"/>
        </w:rPr>
      </w:pPr>
    </w:p>
    <w:p w14:paraId="5BB973F8" w14:textId="77777777" w:rsidR="00481EBB" w:rsidRDefault="00481EBB" w:rsidP="008774D8"/>
    <w:p w14:paraId="74A2E3A8" w14:textId="77777777" w:rsidR="00BF5665" w:rsidRDefault="00BF5665" w:rsidP="008774D8"/>
    <w:p w14:paraId="280499D2" w14:textId="77777777" w:rsidR="00BF5665" w:rsidRPr="00BF5665" w:rsidRDefault="004B41E4" w:rsidP="008774D8">
      <w:pPr>
        <w:rPr>
          <w:b/>
        </w:rPr>
      </w:pPr>
      <w:r>
        <w:rPr>
          <w:b/>
        </w:rPr>
        <w:br w:type="column"/>
      </w:r>
      <w:r w:rsidR="00BF5665" w:rsidRPr="00BF5665">
        <w:rPr>
          <w:b/>
        </w:rPr>
        <w:t>Supervisors</w:t>
      </w:r>
    </w:p>
    <w:p w14:paraId="538DD572" w14:textId="77777777" w:rsidR="00481EBB" w:rsidRDefault="00151AC0" w:rsidP="00151AC0">
      <w:pPr>
        <w:pStyle w:val="Listeafsnit"/>
        <w:numPr>
          <w:ilvl w:val="0"/>
          <w:numId w:val="35"/>
        </w:numPr>
      </w:pPr>
      <w:r w:rsidRPr="00151AC0">
        <w:t>Ass</w:t>
      </w:r>
      <w:r>
        <w:t xml:space="preserve">ociate professor Carsten Stage, Department of Scandinavian Studies and Experience Economy, Aarhus University </w:t>
      </w:r>
    </w:p>
    <w:p w14:paraId="03424D2F" w14:textId="77777777" w:rsidR="0047749A" w:rsidRDefault="0047749A" w:rsidP="0047749A">
      <w:pPr>
        <w:pStyle w:val="Listeafsnit"/>
        <w:numPr>
          <w:ilvl w:val="0"/>
          <w:numId w:val="35"/>
        </w:numPr>
      </w:pPr>
      <w:r>
        <w:t xml:space="preserve">Associate professor </w:t>
      </w:r>
      <w:proofErr w:type="spellStart"/>
      <w:r>
        <w:t>Jette</w:t>
      </w:r>
      <w:proofErr w:type="spellEnd"/>
      <w:r>
        <w:t xml:space="preserve"> Kofoed, DPU, Aarhus University</w:t>
      </w:r>
    </w:p>
    <w:p w14:paraId="2197C497" w14:textId="77777777" w:rsidR="00151AC0" w:rsidRDefault="00151AC0" w:rsidP="00F81D12">
      <w:pPr>
        <w:pStyle w:val="Listeafsnit"/>
        <w:numPr>
          <w:ilvl w:val="0"/>
          <w:numId w:val="35"/>
        </w:numPr>
      </w:pPr>
      <w:r>
        <w:t xml:space="preserve">Professor Dan </w:t>
      </w:r>
      <w:proofErr w:type="spellStart"/>
      <w:r>
        <w:t>Ringgaard</w:t>
      </w:r>
      <w:proofErr w:type="spellEnd"/>
      <w:r>
        <w:t>, Department of Scandinavian Studies and Experience Economy, Aarhus University</w:t>
      </w:r>
    </w:p>
    <w:p w14:paraId="565D9765" w14:textId="77777777" w:rsidR="00BF5665" w:rsidRDefault="00BF5665" w:rsidP="008774D8"/>
    <w:p w14:paraId="5F85D38F" w14:textId="77777777" w:rsidR="007D2F1A" w:rsidRDefault="007D2F1A" w:rsidP="007D2F1A">
      <w:r w:rsidRPr="00D80B9F">
        <w:t xml:space="preserve">The dissertation will be available </w:t>
      </w:r>
      <w:r>
        <w:t>f</w:t>
      </w:r>
      <w:r w:rsidRPr="00D80B9F">
        <w:t>or reading in a digit</w:t>
      </w:r>
      <w:r>
        <w:t xml:space="preserve">al version before the defence </w:t>
      </w:r>
    </w:p>
    <w:p w14:paraId="2C11F4EF" w14:textId="77777777" w:rsidR="007D2F1A" w:rsidRDefault="007D2F1A" w:rsidP="007D2F1A">
      <w:r w:rsidRPr="00D80B9F">
        <w:t xml:space="preserve">following a statement from the borrower promising to delete the file afterwards. If you wish to read the </w:t>
      </w:r>
      <w:proofErr w:type="gramStart"/>
      <w:r w:rsidRPr="00D80B9F">
        <w:t>dissertation</w:t>
      </w:r>
      <w:proofErr w:type="gramEnd"/>
      <w:r>
        <w:t xml:space="preserve"> please</w:t>
      </w:r>
      <w:r w:rsidRPr="00D80B9F">
        <w:t xml:space="preserve"> contact </w:t>
      </w:r>
      <w:r w:rsidR="00151AC0">
        <w:t xml:space="preserve">Signe </w:t>
      </w:r>
      <w:proofErr w:type="spellStart"/>
      <w:r w:rsidR="00151AC0">
        <w:t>Uldbjerg</w:t>
      </w:r>
      <w:proofErr w:type="spellEnd"/>
      <w:r w:rsidR="00151AC0">
        <w:t xml:space="preserve"> Mortensen simo@cc.au.dk</w:t>
      </w:r>
    </w:p>
    <w:p w14:paraId="47EE4273" w14:textId="77777777" w:rsidR="007D2F1A" w:rsidRDefault="007D2F1A" w:rsidP="007D2F1A">
      <w:r>
        <w:t xml:space="preserve">before </w:t>
      </w:r>
      <w:r w:rsidR="00460688">
        <w:t xml:space="preserve">3 February 2022 </w:t>
      </w:r>
      <w:r w:rsidRPr="00D80B9F">
        <w:t>at noon.</w:t>
      </w:r>
    </w:p>
    <w:p w14:paraId="1A781683" w14:textId="77777777" w:rsidR="007D2F1A" w:rsidRDefault="007D2F1A" w:rsidP="008774D8"/>
    <w:p w14:paraId="0C04662D" w14:textId="77777777" w:rsidR="00BF5665" w:rsidRDefault="00BF5665" w:rsidP="008774D8">
      <w:r>
        <w:t>The defence is scheduled for three hours and is open to the public. All are welcome.</w:t>
      </w:r>
      <w:r w:rsidR="0047749A">
        <w:t xml:space="preserve"> </w:t>
      </w:r>
      <w:r w:rsidR="0047749A">
        <w:br/>
        <w:t xml:space="preserve">After the defence, a reception will be held at </w:t>
      </w:r>
      <w:r w:rsidR="0047749A" w:rsidRPr="0047749A">
        <w:rPr>
          <w:iCs/>
        </w:rPr>
        <w:t xml:space="preserve">Jens Chr. </w:t>
      </w:r>
      <w:proofErr w:type="spellStart"/>
      <w:r w:rsidR="0047749A" w:rsidRPr="0047749A">
        <w:rPr>
          <w:iCs/>
        </w:rPr>
        <w:t>Skous</w:t>
      </w:r>
      <w:proofErr w:type="spellEnd"/>
      <w:r w:rsidR="0047749A" w:rsidRPr="0047749A">
        <w:rPr>
          <w:iCs/>
        </w:rPr>
        <w:t xml:space="preserve"> </w:t>
      </w:r>
      <w:proofErr w:type="spellStart"/>
      <w:r w:rsidR="0047749A" w:rsidRPr="0047749A">
        <w:rPr>
          <w:iCs/>
        </w:rPr>
        <w:t>Vej</w:t>
      </w:r>
      <w:proofErr w:type="spellEnd"/>
      <w:r w:rsidR="0047749A" w:rsidRPr="0047749A">
        <w:rPr>
          <w:iCs/>
        </w:rPr>
        <w:t xml:space="preserve"> 2, B</w:t>
      </w:r>
      <w:r w:rsidR="0047749A">
        <w:rPr>
          <w:iCs/>
        </w:rPr>
        <w:t>uilding</w:t>
      </w:r>
      <w:r w:rsidR="0047749A" w:rsidRPr="0047749A">
        <w:rPr>
          <w:iCs/>
        </w:rPr>
        <w:t>14</w:t>
      </w:r>
      <w:r w:rsidR="0047749A">
        <w:rPr>
          <w:iCs/>
        </w:rPr>
        <w:t>85, room</w:t>
      </w:r>
      <w:r w:rsidR="0047749A" w:rsidRPr="0047749A">
        <w:rPr>
          <w:iCs/>
        </w:rPr>
        <w:t xml:space="preserve"> 137</w:t>
      </w:r>
      <w:r w:rsidR="0047749A">
        <w:rPr>
          <w:iCs/>
        </w:rPr>
        <w:t>.</w:t>
      </w:r>
    </w:p>
    <w:p w14:paraId="1FD083DF" w14:textId="77777777" w:rsidR="00374B6F" w:rsidRDefault="00374B6F" w:rsidP="008774D8"/>
    <w:p w14:paraId="1D5FCC58" w14:textId="77777777" w:rsidR="00374B6F" w:rsidRDefault="00374B6F" w:rsidP="008774D8"/>
    <w:p w14:paraId="7F2F06A2" w14:textId="77777777" w:rsidR="00374B6F" w:rsidRPr="00DD0199" w:rsidRDefault="00374B6F" w:rsidP="008774D8"/>
    <w:sectPr w:rsidR="00374B6F" w:rsidRPr="00DD0199" w:rsidSect="0045307B">
      <w:endnotePr>
        <w:numFmt w:val="decimal"/>
      </w:endnotePr>
      <w:type w:val="continuous"/>
      <w:pgSz w:w="16840" w:h="23814" w:code="8"/>
      <w:pgMar w:top="822" w:right="822" w:bottom="822" w:left="822" w:header="567" w:footer="591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AB2A11" w14:textId="77777777" w:rsidR="009B4898" w:rsidRDefault="009B4898">
      <w:r>
        <w:separator/>
      </w:r>
    </w:p>
  </w:endnote>
  <w:endnote w:type="continuationSeparator" w:id="0">
    <w:p w14:paraId="4921C1D0" w14:textId="77777777" w:rsidR="009B4898" w:rsidRDefault="009B4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91A9967-1A4B-234A-A525-4A9424B53A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C784CEB-FF25-794B-ADEA-A6B43A37792E}"/>
    <w:embedBold r:id="rId3" w:fontKey="{651D860C-D3CD-654B-9A4A-4E3DCCC4394C}"/>
    <w:embedItalic r:id="rId4" w:fontKey="{2F92AEDB-F337-ED47-A604-EF047DB7FDB0}"/>
    <w:embedBoldItalic r:id="rId5" w:fontKey="{29A29469-9039-9641-9D1F-BBB7CF7697F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A48681E-752A-E64B-A523-38C70A8A3CC5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EFF81406-13D0-694F-B489-1FD22D36B46B}"/>
  </w:font>
  <w:font w:name="AU Passata">
    <w:panose1 w:val="020B0604020202020204"/>
    <w:charset w:val="00"/>
    <w:family w:val="swiss"/>
    <w:pitch w:val="variable"/>
    <w:sig w:usb0="A00000AF" w:usb1="5000204A" w:usb2="00000000" w:usb3="00000000" w:csb0="0000009B" w:csb1="00000000"/>
    <w:embedRegular r:id="rId8" w:fontKey="{4F9A37D0-C6C6-6C4F-90B2-1F254405AE78}"/>
    <w:embedBold r:id="rId9" w:fontKey="{FC5D62C2-213E-1B47-BF5E-C93E769CCBC5}"/>
    <w:embedItalic r:id="rId10" w:fontKey="{B2B2CD2C-B71D-824B-BF37-0A0B2B79E511}"/>
    <w:embedBoldItalic r:id="rId11" w:fontKey="{B504CC7D-B500-BF47-9377-B158BBC05717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DED7A809-C8C2-D24C-A20F-67FED9AA636A}"/>
    <w:embedBold r:id="rId13" w:fontKey="{AE21A4D6-1B34-7444-8121-0E1E7AC8A290}"/>
  </w:font>
  <w:font w:name="AU Passata Light">
    <w:charset w:val="00"/>
    <w:family w:val="swiss"/>
    <w:pitch w:val="variable"/>
    <w:sig w:usb0="A00000AF" w:usb1="5000204A" w:usb2="00000000" w:usb3="00000000" w:csb0="0000009B" w:csb1="00000000"/>
    <w:embedRegular r:id="rId14" w:fontKey="{BC6D3649-430A-E245-B22A-AC9EE781AF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53E36DBD-F9D8-8941-87D9-F2AF2439DCE0}"/>
    <w:embedBold r:id="rId16" w:fontKey="{B4B93429-94B7-134F-B6F3-FD43B84DAA41}"/>
    <w:embedBoldItalic r:id="rId17" w:fontKey="{FF42C145-31DB-B84C-BEE0-80C7B1F397E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5DD9CC3E-E8C8-9443-844E-3C8A10732970}"/>
  </w:font>
  <w:font w:name="New York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BB6B0D5F-75C8-FB41-BBFA-A223516A99B2}"/>
  </w:font>
  <w:font w:name="AU Peto">
    <w:charset w:val="00"/>
    <w:family w:val="decorative"/>
    <w:pitch w:val="variable"/>
    <w:sig w:usb0="800000AF" w:usb1="0000204A" w:usb2="00000000" w:usb3="00000000" w:csb0="00000001" w:csb1="00000000"/>
    <w:embedRegular r:id="rId21" w:fontKey="{851D7096-37B2-9E45-964B-1B7EAF5B780F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2" w:fontKey="{484C3202-78DA-BD4A-B2D1-819D954E3E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3" w:fontKey="{B035F3FE-F688-9344-ABAB-36F4C6A34A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E5E4B0" w14:textId="77777777" w:rsidR="00A92807" w:rsidRDefault="006815CF" w:rsidP="00455101">
    <w:pPr>
      <w:tabs>
        <w:tab w:val="right" w:pos="15230"/>
      </w:tabs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DE4CD6A" wp14:editId="5DA9283C">
              <wp:simplePos x="0" y="0"/>
              <wp:positionH relativeFrom="page">
                <wp:posOffset>518160</wp:posOffset>
              </wp:positionH>
              <wp:positionV relativeFrom="page">
                <wp:posOffset>13980795</wp:posOffset>
              </wp:positionV>
              <wp:extent cx="820800" cy="406800"/>
              <wp:effectExtent l="0" t="0" r="0" b="0"/>
              <wp:wrapNone/>
              <wp:docPr id="9" name="LogoCanvasHid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0800" cy="406800"/>
                        <a:chOff x="0" y="0"/>
                        <a:chExt cx="820039" cy="406400"/>
                      </a:xfrm>
                    </wpg:grpSpPr>
                    <wps:wsp>
                      <wps:cNvPr id="1" name="Freeform 16"/>
                      <wps:cNvSpPr>
                        <a:spLocks/>
                      </wps:cNvSpPr>
                      <wps:spPr bwMode="auto">
                        <a:xfrm>
                          <a:off x="413239" y="202223"/>
                          <a:ext cx="406800" cy="2032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Freeform 17"/>
                      <wps:cNvSpPr>
                        <a:spLocks/>
                      </wps:cNvSpPr>
                      <wps:spPr bwMode="auto">
                        <a:xfrm>
                          <a:off x="0" y="0"/>
                          <a:ext cx="406800" cy="4064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842861" id="LogoCanvasHide" o:spid="_x0000_s1026" style="position:absolute;margin-left:40.8pt;margin-top:1100.85pt;width:64.65pt;height:32.05pt;z-index:251658752;mso-position-horizontal-relative:page;mso-position-vertical-relative:page;mso-width-relative:margin;mso-height-relative:margin" coordsize="8200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">
              <v:shape id="Freeform 16" o:spid="_x0000_s1027" style="position:absolute;left:4132;top:2022;width:4068;height:2032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f" stroked="f">
                <v:path arrowok="t" o:connecttype="custom" o:connectlocs="405753,20718;400469,50750;390897,79039;377437,105285;360487,129191;340346,150358;317314,168437;291789,183129;264071,194036;234458,200859;203400,203200;172491,200859;142978,194036;115310,183129;89735,168437;66703,150358;46513,129191;29513,105285;16003,79039;6431,50750;1047,20718;101700,0;102896,15389;106336,30082;111820,43877;119198,56627;128222,68182;138890,78292;150805,86808;164016,93582;178125,98413;193080,101102;208684,101451;223939,99508;238496,95424;251957,89249;264370,81280;275388,71668;284959,60611;292886,48260;298968,34813;303056,20370;305000,5180" o:connectangles="0,0,0,0,0,0,0,0,0,0,0,0,0,0,0,0,0,0,0,0,0,0,0,0,0,0,0,0,0,0,0,0,0,0,0,0,0,0,0,0,0,0,0"/>
              </v:shape>
              <v:shape id="Freeform 17" o:spid="_x0000_s1028" style="position:absolute;width:4068;height:4064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" path="m2878,8160l,8160,8160,r,2892l2878,8160xe" fillcolor="#03428f" stroked="f">
                <v:path arrowok="t" o:connecttype="custom" o:connectlocs="143477,406400;0,406400;406800,0;406800,144033;143477,406400" o:connectangles="0,0,0,0,0"/>
              </v:shape>
              <w10:wrap anchorx="page" anchory="page"/>
            </v:group>
          </w:pict>
        </mc:Fallback>
      </mc:AlternateContent>
    </w:r>
    <w:r w:rsidR="00BB3633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795FA3" wp14:editId="7456C1E2">
              <wp:simplePos x="0" y="0"/>
              <wp:positionH relativeFrom="margin">
                <wp:posOffset>960120</wp:posOffset>
              </wp:positionH>
              <wp:positionV relativeFrom="page">
                <wp:posOffset>13948410</wp:posOffset>
              </wp:positionV>
              <wp:extent cx="8755200" cy="900000"/>
              <wp:effectExtent l="0" t="0" r="8255" b="1460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5200" cy="90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  <w:insideH w:val="single" w:sz="4" w:space="0" w:color="FFFFFF"/>
                              <w:insideV w:val="single" w:sz="4" w:space="0" w:color="FFFFFF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5500"/>
                            <w:gridCol w:w="8223"/>
                          </w:tblGrid>
                          <w:tr w:rsidR="0090100C" w:rsidRPr="00EA53ED" w14:paraId="7C8700B9" w14:textId="77777777" w:rsidTr="00EA53ED">
                            <w:tc>
                              <w:tcPr>
                                <w:tcW w:w="5500" w:type="dxa"/>
                                <w:shd w:val="clear" w:color="auto" w:fill="auto"/>
                              </w:tcPr>
                              <w:p w14:paraId="620AEA9D" w14:textId="77777777" w:rsidR="0090100C" w:rsidRPr="009224E3" w:rsidRDefault="0090100C" w:rsidP="00F647E5">
                                <w:pPr>
                                  <w:pStyle w:val="Template-Parentlogoname"/>
                                </w:pPr>
                                <w:bookmarkStart w:id="0" w:name="OFF_logo1Computed"/>
                                <w:r>
                                  <w:t>Arts</w:t>
                                </w:r>
                                <w:r>
                                  <w:br/>
                                  <w:t>Aarhus University</w:t>
                                </w:r>
                                <w:bookmarkEnd w:id="0"/>
                              </w:p>
                              <w:p w14:paraId="57D774B5" w14:textId="77777777" w:rsidR="0090100C" w:rsidRDefault="0090100C" w:rsidP="00F647E5">
                                <w:pPr>
                                  <w:pStyle w:val="Template-Unitnamelogoname"/>
                                </w:pPr>
                                <w:bookmarkStart w:id="1" w:name="OFF_logo2Computed"/>
                                <w:r>
                                  <w:br/>
                                </w:r>
                                <w:bookmarkEnd w:id="1"/>
                              </w:p>
                            </w:tc>
                            <w:tc>
                              <w:tcPr>
                                <w:tcW w:w="8223" w:type="dxa"/>
                                <w:shd w:val="clear" w:color="auto" w:fill="auto"/>
                              </w:tcPr>
                              <w:p w14:paraId="7FA51E44" w14:textId="77777777" w:rsidR="0090100C" w:rsidRDefault="0090100C" w:rsidP="00937AAA">
                                <w:pPr>
                                  <w:pStyle w:val="Template-Unitnamelogoname"/>
                                  <w:jc w:val="right"/>
                                </w:pPr>
                                <w:bookmarkStart w:id="2" w:name="IMG_SecondaryLogo"/>
                                <w:r>
                                  <w:t xml:space="preserve"> </w:t>
                                </w:r>
                                <w:bookmarkEnd w:id="2"/>
                              </w:p>
                            </w:tc>
                          </w:tr>
                        </w:tbl>
                        <w:p w14:paraId="6233BA4F" w14:textId="77777777" w:rsidR="0090100C" w:rsidRPr="009224E3" w:rsidRDefault="0090100C" w:rsidP="0090100C">
                          <w:pPr>
                            <w:pStyle w:val="Template-Unitnamelogonam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795FA3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30" type="#_x0000_t202" style="position:absolute;margin-left:75.6pt;margin-top:1098.3pt;width:689.4pt;height:70.8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" filled="f" stroked="f">
              <v:textbox inset="0,0,0,0">
                <w:txbxContent>
                  <w:tbl>
                    <w:tblPr>
                      <w:tblW w:w="0" w:type="auto"/>
                      <w:tblBorders>
                        <w:top w:val="single" w:sz="4" w:space="0" w:color="FFFFFF"/>
                        <w:left w:val="single" w:sz="4" w:space="0" w:color="FFFFFF"/>
                        <w:bottom w:val="single" w:sz="4" w:space="0" w:color="FFFFFF"/>
                        <w:right w:val="single" w:sz="4" w:space="0" w:color="FFFFFF"/>
                        <w:insideH w:val="single" w:sz="4" w:space="0" w:color="FFFFFF"/>
                        <w:insideV w:val="single" w:sz="4" w:space="0" w:color="FFFFFF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5500"/>
                      <w:gridCol w:w="8223"/>
                    </w:tblGrid>
                    <w:tr w:rsidR="0090100C" w:rsidRPr="00EA53ED" w14:paraId="7C8700B9" w14:textId="77777777" w:rsidTr="00EA53ED">
                      <w:tc>
                        <w:tcPr>
                          <w:tcW w:w="5500" w:type="dxa"/>
                          <w:shd w:val="clear" w:color="auto" w:fill="auto"/>
                        </w:tcPr>
                        <w:p w14:paraId="620AEA9D" w14:textId="77777777" w:rsidR="0090100C" w:rsidRPr="009224E3" w:rsidRDefault="0090100C" w:rsidP="00F647E5">
                          <w:pPr>
                            <w:pStyle w:val="Template-Parentlogoname"/>
                          </w:pPr>
                          <w:bookmarkStart w:id="3" w:name="OFF_logo1Computed"/>
                          <w:r>
                            <w:t>Arts</w:t>
                          </w:r>
                          <w:r>
                            <w:br/>
                            <w:t>Aarhus University</w:t>
                          </w:r>
                          <w:bookmarkEnd w:id="3"/>
                        </w:p>
                        <w:p w14:paraId="57D774B5" w14:textId="77777777" w:rsidR="0090100C" w:rsidRDefault="0090100C" w:rsidP="00F647E5">
                          <w:pPr>
                            <w:pStyle w:val="Template-Unitnamelogoname"/>
                          </w:pPr>
                          <w:bookmarkStart w:id="4" w:name="OFF_logo2Computed"/>
                          <w:r>
                            <w:br/>
                          </w:r>
                          <w:bookmarkEnd w:id="4"/>
                        </w:p>
                      </w:tc>
                      <w:tc>
                        <w:tcPr>
                          <w:tcW w:w="8223" w:type="dxa"/>
                          <w:shd w:val="clear" w:color="auto" w:fill="auto"/>
                        </w:tcPr>
                        <w:p w14:paraId="7FA51E44" w14:textId="77777777" w:rsidR="0090100C" w:rsidRDefault="0090100C" w:rsidP="00937AAA">
                          <w:pPr>
                            <w:pStyle w:val="Template-Unitnamelogoname"/>
                            <w:jc w:val="right"/>
                          </w:pPr>
                          <w:bookmarkStart w:id="5" w:name="IMG_SecondaryLogo"/>
                          <w:r>
                            <w:t xml:space="preserve"> </w:t>
                          </w:r>
                          <w:bookmarkEnd w:id="5"/>
                        </w:p>
                      </w:tc>
                    </w:tr>
                  </w:tbl>
                  <w:p w14:paraId="6233BA4F" w14:textId="77777777" w:rsidR="0090100C" w:rsidRPr="009224E3" w:rsidRDefault="0090100C" w:rsidP="0090100C">
                    <w:pPr>
                      <w:pStyle w:val="Template-Unitnamelogoname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5E82F47D" w14:textId="77777777" w:rsidR="0090100C" w:rsidRDefault="0090100C" w:rsidP="0090100C">
    <w:pPr>
      <w:spacing w:after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C99715" w14:textId="77777777" w:rsidR="009B4898" w:rsidRDefault="009B4898">
      <w:r>
        <w:separator/>
      </w:r>
    </w:p>
  </w:footnote>
  <w:footnote w:type="continuationSeparator" w:id="0">
    <w:p w14:paraId="4037A304" w14:textId="77777777" w:rsidR="009B4898" w:rsidRDefault="009B4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C9621" w14:textId="77777777" w:rsidR="00A92807" w:rsidRDefault="00BB3633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76AABFE" wp14:editId="4254E512">
              <wp:simplePos x="0" y="0"/>
              <wp:positionH relativeFrom="page">
                <wp:posOffset>720090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892A25" w14:textId="77777777" w:rsidR="00A92807" w:rsidRDefault="00A92807" w:rsidP="00A11327">
                          <w:pPr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151AC0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Sidetal"/>
                            </w:rPr>
                            <w:t>af</w:t>
                          </w:r>
                          <w:proofErr w:type="spellEnd"/>
                          <w:r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151AC0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4522B4D8" w14:textId="77777777" w:rsidR="00A92807" w:rsidRPr="00192812" w:rsidRDefault="00BB3633" w:rsidP="00A11327">
                          <w:pPr>
                            <w:pStyle w:val="Template-Date"/>
                            <w:spacing w:line="215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en-US" w:eastAsia="en-US"/>
                            </w:rPr>
                            <w:drawing>
                              <wp:inline distT="0" distB="0" distL="0" distR="0" wp14:anchorId="7D6F0F1F" wp14:editId="28A414CB">
                                <wp:extent cx="190500" cy="9525"/>
                                <wp:effectExtent l="0" t="0" r="0" b="0"/>
                                <wp:docPr id="5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" cy="9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04746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6.7pt;margin-top:120.2pt;width:70.1pt;height:84.2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" filled="f" stroked="f">
              <v:textbox inset="0,0,0,0">
                <w:txbxContent>
                  <w:p w:rsidR="00A92807" w:rsidRDefault="00A92807" w:rsidP="00A11327">
                    <w:pPr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151AC0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151AC0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:rsidR="00A92807" w:rsidRPr="00192812" w:rsidRDefault="00BB3633" w:rsidP="00A11327">
                    <w:pPr>
                      <w:pStyle w:val="Template-Date"/>
                      <w:spacing w:line="215" w:lineRule="exact"/>
                      <w:rPr>
                        <w:rStyle w:val="Sidetal"/>
                      </w:rPr>
                    </w:pPr>
                    <w:r>
                      <w:rPr>
                        <w:lang w:val="da-DK"/>
                      </w:rPr>
                      <w:drawing>
                        <wp:inline distT="0" distB="0" distL="0" distR="0" wp14:anchorId="68AAFDB3" wp14:editId="02D3A502">
                          <wp:extent cx="190500" cy="9525"/>
                          <wp:effectExtent l="0" t="0" r="0" b="0"/>
                          <wp:docPr id="5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" cy="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50B21E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E85DB5"/>
    <w:multiLevelType w:val="hybridMultilevel"/>
    <w:tmpl w:val="42A88552"/>
    <w:lvl w:ilvl="0" w:tplc="40C06C46">
      <w:numFmt w:val="bullet"/>
      <w:lvlText w:val="-"/>
      <w:lvlJc w:val="left"/>
      <w:pPr>
        <w:ind w:left="72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B7846B7"/>
    <w:multiLevelType w:val="hybridMultilevel"/>
    <w:tmpl w:val="3878C4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052A2"/>
    <w:multiLevelType w:val="hybridMultilevel"/>
    <w:tmpl w:val="C256D7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FC033E"/>
    <w:multiLevelType w:val="multilevel"/>
    <w:tmpl w:val="CF268552"/>
    <w:lvl w:ilvl="0">
      <w:start w:val="1"/>
      <w:numFmt w:val="decimal"/>
      <w:pStyle w:val="Opstilling-talellerbogst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2268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2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35" w:hanging="141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70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02" w:hanging="19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6" w:hanging="226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9" w:hanging="2551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23B1C5F"/>
    <w:multiLevelType w:val="hybridMultilevel"/>
    <w:tmpl w:val="3E7A359A"/>
    <w:lvl w:ilvl="0" w:tplc="040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0" w15:restartNumberingAfterBreak="0">
    <w:nsid w:val="4FEA0D5B"/>
    <w:multiLevelType w:val="hybridMultilevel"/>
    <w:tmpl w:val="0DB05B32"/>
    <w:lvl w:ilvl="0" w:tplc="40C06C46">
      <w:numFmt w:val="bullet"/>
      <w:lvlText w:val="-"/>
      <w:lvlJc w:val="left"/>
      <w:pPr>
        <w:ind w:left="108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06335AF"/>
    <w:multiLevelType w:val="multilevel"/>
    <w:tmpl w:val="30B860C6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03428E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03428E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03428E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  <w:color w:val="03428E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03428E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  <w:color w:val="03428E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03428E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  <w:color w:val="03428E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03428E"/>
      </w:rPr>
    </w:lvl>
  </w:abstractNum>
  <w:abstractNum w:abstractNumId="22" w15:restartNumberingAfterBreak="0">
    <w:nsid w:val="577D292F"/>
    <w:multiLevelType w:val="multilevel"/>
    <w:tmpl w:val="0406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3" w15:restartNumberingAfterBreak="0">
    <w:nsid w:val="59611DDC"/>
    <w:multiLevelType w:val="hybridMultilevel"/>
    <w:tmpl w:val="537ADD10"/>
    <w:lvl w:ilvl="0" w:tplc="40C06C46">
      <w:numFmt w:val="bullet"/>
      <w:lvlText w:val="-"/>
      <w:lvlJc w:val="left"/>
      <w:pPr>
        <w:ind w:left="108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08D4C76"/>
    <w:multiLevelType w:val="hybridMultilevel"/>
    <w:tmpl w:val="118224B2"/>
    <w:lvl w:ilvl="0" w:tplc="40C06C46">
      <w:numFmt w:val="bullet"/>
      <w:lvlText w:val="-"/>
      <w:lvlJc w:val="left"/>
      <w:pPr>
        <w:ind w:left="1080" w:hanging="360"/>
      </w:pPr>
      <w:rPr>
        <w:rFonts w:ascii="AU Passata" w:eastAsia="Times New Roman" w:hAnsi="AU Passat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9"/>
  </w:num>
  <w:num w:numId="2">
    <w:abstractNumId w:val="12"/>
  </w:num>
  <w:num w:numId="3">
    <w:abstractNumId w:val="17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6"/>
  </w:num>
  <w:num w:numId="15">
    <w:abstractNumId w:val="27"/>
  </w:num>
  <w:num w:numId="16">
    <w:abstractNumId w:val="25"/>
  </w:num>
  <w:num w:numId="17">
    <w:abstractNumId w:val="13"/>
  </w:num>
  <w:num w:numId="18">
    <w:abstractNumId w:val="22"/>
  </w:num>
  <w:num w:numId="19">
    <w:abstractNumId w:val="0"/>
  </w:num>
  <w:num w:numId="20">
    <w:abstractNumId w:val="19"/>
  </w:num>
  <w:num w:numId="21">
    <w:abstractNumId w:val="12"/>
  </w:num>
  <w:num w:numId="22">
    <w:abstractNumId w:val="17"/>
  </w:num>
  <w:num w:numId="23">
    <w:abstractNumId w:val="21"/>
  </w:num>
  <w:num w:numId="24">
    <w:abstractNumId w:val="8"/>
  </w:num>
  <w:num w:numId="25">
    <w:abstractNumId w:val="7"/>
  </w:num>
  <w:num w:numId="26">
    <w:abstractNumId w:val="6"/>
  </w:num>
  <w:num w:numId="27">
    <w:abstractNumId w:val="5"/>
  </w:num>
  <w:num w:numId="28">
    <w:abstractNumId w:val="16"/>
  </w:num>
  <w:num w:numId="29">
    <w:abstractNumId w:val="4"/>
  </w:num>
  <w:num w:numId="30">
    <w:abstractNumId w:val="3"/>
  </w:num>
  <w:num w:numId="31">
    <w:abstractNumId w:val="2"/>
  </w:num>
  <w:num w:numId="32">
    <w:abstractNumId w:val="1"/>
  </w:num>
  <w:num w:numId="33">
    <w:abstractNumId w:val="26"/>
  </w:num>
  <w:num w:numId="34">
    <w:abstractNumId w:val="27"/>
  </w:num>
  <w:num w:numId="35">
    <w:abstractNumId w:val="14"/>
  </w:num>
  <w:num w:numId="36">
    <w:abstractNumId w:val="15"/>
  </w:num>
  <w:num w:numId="37">
    <w:abstractNumId w:val="11"/>
  </w:num>
  <w:num w:numId="38">
    <w:abstractNumId w:val="20"/>
  </w:num>
  <w:num w:numId="39">
    <w:abstractNumId w:val="18"/>
  </w:num>
  <w:num w:numId="40">
    <w:abstractNumId w:val="24"/>
  </w:num>
  <w:num w:numId="41">
    <w:abstractNumId w:val="2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attachedTemplate r:id="rId1"/>
  <w:defaultTabStop w:val="720"/>
  <w:autoHyphenation/>
  <w:hyphenationZone w:val="284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D82"/>
    <w:rsid w:val="00003B6C"/>
    <w:rsid w:val="000171D8"/>
    <w:rsid w:val="00023F0B"/>
    <w:rsid w:val="0002573E"/>
    <w:rsid w:val="00033399"/>
    <w:rsid w:val="00036C32"/>
    <w:rsid w:val="00045063"/>
    <w:rsid w:val="00051A09"/>
    <w:rsid w:val="000634B1"/>
    <w:rsid w:val="00066A05"/>
    <w:rsid w:val="00094D54"/>
    <w:rsid w:val="00097F3C"/>
    <w:rsid w:val="000A708C"/>
    <w:rsid w:val="000C4E5D"/>
    <w:rsid w:val="000E3985"/>
    <w:rsid w:val="000E3D82"/>
    <w:rsid w:val="000E4B95"/>
    <w:rsid w:val="000F15ED"/>
    <w:rsid w:val="000F296A"/>
    <w:rsid w:val="0012018A"/>
    <w:rsid w:val="00127746"/>
    <w:rsid w:val="00134173"/>
    <w:rsid w:val="00142F5C"/>
    <w:rsid w:val="00146D9C"/>
    <w:rsid w:val="0015024E"/>
    <w:rsid w:val="00151AC0"/>
    <w:rsid w:val="00153477"/>
    <w:rsid w:val="00192812"/>
    <w:rsid w:val="001C2E9B"/>
    <w:rsid w:val="001C6484"/>
    <w:rsid w:val="001D59A1"/>
    <w:rsid w:val="001F16DB"/>
    <w:rsid w:val="001F4297"/>
    <w:rsid w:val="001F555F"/>
    <w:rsid w:val="0021134F"/>
    <w:rsid w:val="00214014"/>
    <w:rsid w:val="0021543D"/>
    <w:rsid w:val="002171DE"/>
    <w:rsid w:val="00222CCB"/>
    <w:rsid w:val="00227E7F"/>
    <w:rsid w:val="00232C35"/>
    <w:rsid w:val="00233997"/>
    <w:rsid w:val="00242B43"/>
    <w:rsid w:val="002450F5"/>
    <w:rsid w:val="002528EB"/>
    <w:rsid w:val="0028032B"/>
    <w:rsid w:val="002B0CE4"/>
    <w:rsid w:val="002B1A60"/>
    <w:rsid w:val="002D4840"/>
    <w:rsid w:val="002D4C0A"/>
    <w:rsid w:val="002E18BE"/>
    <w:rsid w:val="002E326D"/>
    <w:rsid w:val="002F5C96"/>
    <w:rsid w:val="00301597"/>
    <w:rsid w:val="0030669E"/>
    <w:rsid w:val="003108F1"/>
    <w:rsid w:val="00315717"/>
    <w:rsid w:val="003412E2"/>
    <w:rsid w:val="00342E68"/>
    <w:rsid w:val="003439F3"/>
    <w:rsid w:val="0036545B"/>
    <w:rsid w:val="00370A2B"/>
    <w:rsid w:val="00374B6F"/>
    <w:rsid w:val="00385DB8"/>
    <w:rsid w:val="003A42DA"/>
    <w:rsid w:val="003A442C"/>
    <w:rsid w:val="003D04A6"/>
    <w:rsid w:val="003D247D"/>
    <w:rsid w:val="003E6170"/>
    <w:rsid w:val="003F33BA"/>
    <w:rsid w:val="00425569"/>
    <w:rsid w:val="004367C8"/>
    <w:rsid w:val="00443D5B"/>
    <w:rsid w:val="0045307B"/>
    <w:rsid w:val="00455101"/>
    <w:rsid w:val="00460688"/>
    <w:rsid w:val="004619EE"/>
    <w:rsid w:val="004762F4"/>
    <w:rsid w:val="0047749A"/>
    <w:rsid w:val="00477E24"/>
    <w:rsid w:val="00481EBB"/>
    <w:rsid w:val="0048777D"/>
    <w:rsid w:val="004A5FC1"/>
    <w:rsid w:val="004A66E6"/>
    <w:rsid w:val="004B41E4"/>
    <w:rsid w:val="004E78B0"/>
    <w:rsid w:val="00502C3B"/>
    <w:rsid w:val="00504494"/>
    <w:rsid w:val="005057D0"/>
    <w:rsid w:val="005136A8"/>
    <w:rsid w:val="00525F05"/>
    <w:rsid w:val="0053192C"/>
    <w:rsid w:val="00547ACA"/>
    <w:rsid w:val="00577E20"/>
    <w:rsid w:val="005802EE"/>
    <w:rsid w:val="00590301"/>
    <w:rsid w:val="005B3D6F"/>
    <w:rsid w:val="005B6294"/>
    <w:rsid w:val="005C7BF5"/>
    <w:rsid w:val="005E6CB9"/>
    <w:rsid w:val="005F13EF"/>
    <w:rsid w:val="006002C8"/>
    <w:rsid w:val="006138A4"/>
    <w:rsid w:val="00641B24"/>
    <w:rsid w:val="00661585"/>
    <w:rsid w:val="00672935"/>
    <w:rsid w:val="00673A6B"/>
    <w:rsid w:val="00680B71"/>
    <w:rsid w:val="006815CF"/>
    <w:rsid w:val="006817AF"/>
    <w:rsid w:val="00682DC8"/>
    <w:rsid w:val="0069033E"/>
    <w:rsid w:val="006A243E"/>
    <w:rsid w:val="006C3A1B"/>
    <w:rsid w:val="006D4DE1"/>
    <w:rsid w:val="006E2382"/>
    <w:rsid w:val="00713D79"/>
    <w:rsid w:val="00717F1B"/>
    <w:rsid w:val="00736658"/>
    <w:rsid w:val="00744B80"/>
    <w:rsid w:val="00757BDC"/>
    <w:rsid w:val="0076142E"/>
    <w:rsid w:val="007711BA"/>
    <w:rsid w:val="00781F91"/>
    <w:rsid w:val="0079419F"/>
    <w:rsid w:val="0079484E"/>
    <w:rsid w:val="00795523"/>
    <w:rsid w:val="007955B4"/>
    <w:rsid w:val="007C2708"/>
    <w:rsid w:val="007D2F1A"/>
    <w:rsid w:val="007D32C3"/>
    <w:rsid w:val="007D6C28"/>
    <w:rsid w:val="007F5609"/>
    <w:rsid w:val="007F752A"/>
    <w:rsid w:val="008320CF"/>
    <w:rsid w:val="00833BF2"/>
    <w:rsid w:val="00843AB8"/>
    <w:rsid w:val="0085222B"/>
    <w:rsid w:val="008631F5"/>
    <w:rsid w:val="00863559"/>
    <w:rsid w:val="008774D8"/>
    <w:rsid w:val="00887207"/>
    <w:rsid w:val="00890998"/>
    <w:rsid w:val="00897340"/>
    <w:rsid w:val="008C0AF4"/>
    <w:rsid w:val="008D165A"/>
    <w:rsid w:val="008E2216"/>
    <w:rsid w:val="008E62A5"/>
    <w:rsid w:val="008F587A"/>
    <w:rsid w:val="0090082C"/>
    <w:rsid w:val="0090100C"/>
    <w:rsid w:val="00921BEC"/>
    <w:rsid w:val="00923797"/>
    <w:rsid w:val="00930E78"/>
    <w:rsid w:val="00937410"/>
    <w:rsid w:val="00937AAA"/>
    <w:rsid w:val="00942880"/>
    <w:rsid w:val="00981780"/>
    <w:rsid w:val="009B4898"/>
    <w:rsid w:val="009C3A4A"/>
    <w:rsid w:val="009C3C3A"/>
    <w:rsid w:val="009E3C39"/>
    <w:rsid w:val="00A048EC"/>
    <w:rsid w:val="00A11327"/>
    <w:rsid w:val="00A24FF3"/>
    <w:rsid w:val="00A27EAC"/>
    <w:rsid w:val="00A31EE9"/>
    <w:rsid w:val="00A6003B"/>
    <w:rsid w:val="00A81018"/>
    <w:rsid w:val="00A92807"/>
    <w:rsid w:val="00AA0EF9"/>
    <w:rsid w:val="00AA45F7"/>
    <w:rsid w:val="00AB0A37"/>
    <w:rsid w:val="00AB4E1D"/>
    <w:rsid w:val="00AB73E8"/>
    <w:rsid w:val="00AC127A"/>
    <w:rsid w:val="00AD2267"/>
    <w:rsid w:val="00AD7E64"/>
    <w:rsid w:val="00AE219D"/>
    <w:rsid w:val="00AE2BE7"/>
    <w:rsid w:val="00AE751B"/>
    <w:rsid w:val="00AE7BD8"/>
    <w:rsid w:val="00B031AA"/>
    <w:rsid w:val="00B076BF"/>
    <w:rsid w:val="00B15221"/>
    <w:rsid w:val="00B348EA"/>
    <w:rsid w:val="00B42BA4"/>
    <w:rsid w:val="00B6796C"/>
    <w:rsid w:val="00B76873"/>
    <w:rsid w:val="00B9023E"/>
    <w:rsid w:val="00B93894"/>
    <w:rsid w:val="00BA56DF"/>
    <w:rsid w:val="00BB1FF7"/>
    <w:rsid w:val="00BB3633"/>
    <w:rsid w:val="00BD35BA"/>
    <w:rsid w:val="00BD58FC"/>
    <w:rsid w:val="00BE01AC"/>
    <w:rsid w:val="00BE4D2E"/>
    <w:rsid w:val="00BE5B4D"/>
    <w:rsid w:val="00BE7FBE"/>
    <w:rsid w:val="00BF3805"/>
    <w:rsid w:val="00BF5665"/>
    <w:rsid w:val="00C030AB"/>
    <w:rsid w:val="00C06396"/>
    <w:rsid w:val="00C15EB0"/>
    <w:rsid w:val="00C35D7B"/>
    <w:rsid w:val="00C37B10"/>
    <w:rsid w:val="00C55E86"/>
    <w:rsid w:val="00C73D1E"/>
    <w:rsid w:val="00C81BE1"/>
    <w:rsid w:val="00C93508"/>
    <w:rsid w:val="00C96CED"/>
    <w:rsid w:val="00CA6474"/>
    <w:rsid w:val="00CA75BC"/>
    <w:rsid w:val="00CB2ECE"/>
    <w:rsid w:val="00CF1F91"/>
    <w:rsid w:val="00D0461F"/>
    <w:rsid w:val="00D14888"/>
    <w:rsid w:val="00D15B2F"/>
    <w:rsid w:val="00D60D6A"/>
    <w:rsid w:val="00D732A8"/>
    <w:rsid w:val="00D77A38"/>
    <w:rsid w:val="00D804FE"/>
    <w:rsid w:val="00DA66FE"/>
    <w:rsid w:val="00DB2552"/>
    <w:rsid w:val="00DD0199"/>
    <w:rsid w:val="00E12787"/>
    <w:rsid w:val="00E44968"/>
    <w:rsid w:val="00E5064B"/>
    <w:rsid w:val="00E53F27"/>
    <w:rsid w:val="00E61EA1"/>
    <w:rsid w:val="00E87E98"/>
    <w:rsid w:val="00E9495B"/>
    <w:rsid w:val="00EA53ED"/>
    <w:rsid w:val="00EA6633"/>
    <w:rsid w:val="00EC31D6"/>
    <w:rsid w:val="00EE59AA"/>
    <w:rsid w:val="00F04FF3"/>
    <w:rsid w:val="00F06D5C"/>
    <w:rsid w:val="00F16E7F"/>
    <w:rsid w:val="00F178ED"/>
    <w:rsid w:val="00F24AE9"/>
    <w:rsid w:val="00F4463E"/>
    <w:rsid w:val="00F45004"/>
    <w:rsid w:val="00F475BF"/>
    <w:rsid w:val="00F6239A"/>
    <w:rsid w:val="00F62F8B"/>
    <w:rsid w:val="00F647E5"/>
    <w:rsid w:val="00F670DB"/>
    <w:rsid w:val="00F81D12"/>
    <w:rsid w:val="00F845F9"/>
    <w:rsid w:val="00F910A9"/>
    <w:rsid w:val="00F93AD0"/>
    <w:rsid w:val="00F94946"/>
    <w:rsid w:val="00FA31F3"/>
    <w:rsid w:val="00FB6659"/>
    <w:rsid w:val="00FB71F8"/>
    <w:rsid w:val="00FD5670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101868"/>
  <w15:docId w15:val="{CEE1F7F3-1452-4CED-A38A-ABF5F1F07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U Passata" w:eastAsia="Times New Roman" w:hAnsi="AU Passata" w:cs="Times New Roman"/>
        <w:color w:val="03428E"/>
        <w:sz w:val="36"/>
        <w:szCs w:val="36"/>
        <w:lang w:val="da-DK" w:eastAsia="da-DK" w:bidi="ar-SA"/>
      </w:rPr>
    </w:rPrDefault>
    <w:pPrDefault>
      <w:pPr>
        <w:spacing w:line="4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9" w:unhideWhenUsed="1"/>
    <w:lsdException w:name="toc 2" w:semiHidden="1" w:uiPriority="9" w:unhideWhenUsed="1"/>
    <w:lsdException w:name="toc 3" w:semiHidden="1" w:uiPriority="9" w:unhideWhenUsed="1"/>
    <w:lsdException w:name="toc 4" w:semiHidden="1" w:uiPriority="9" w:unhideWhenUsed="1"/>
    <w:lsdException w:name="toc 5" w:semiHidden="1" w:uiPriority="9" w:unhideWhenUsed="1"/>
    <w:lsdException w:name="toc 6" w:semiHidden="1" w:uiPriority="9" w:unhideWhenUsed="1"/>
    <w:lsdException w:name="toc 7" w:semiHidden="1" w:uiPriority="9" w:unhideWhenUsed="1"/>
    <w:lsdException w:name="toc 8" w:semiHidden="1" w:uiPriority="9" w:unhideWhenUsed="1"/>
    <w:lsdException w:name="toc 9" w:semiHidden="1" w:uiPriority="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0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uiPriority="0"/>
    <w:lsdException w:name="Table Subtle 2" w:semiHidden="1" w:uiPriority="0" w:unhideWhenUsed="1"/>
    <w:lsdException w:name="Table Web 1" w:semiHidden="1" w:uiPriority="0" w:unhideWhenUsed="1"/>
    <w:lsdException w:name="Table Web 2" w:uiPriority="0"/>
    <w:lsdException w:name="Table Web 3" w:uiPriority="0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50F5"/>
    <w:rPr>
      <w:lang w:val="en-GB"/>
    </w:rPr>
  </w:style>
  <w:style w:type="paragraph" w:styleId="Overskrift1">
    <w:name w:val="heading 1"/>
    <w:aliases w:val="overskrift - Light"/>
    <w:basedOn w:val="Normal"/>
    <w:next w:val="Normal"/>
    <w:uiPriority w:val="1"/>
    <w:qFormat/>
    <w:rsid w:val="002450F5"/>
    <w:pPr>
      <w:keepNext/>
      <w:spacing w:line="3400" w:lineRule="exact"/>
      <w:outlineLvl w:val="0"/>
    </w:pPr>
    <w:rPr>
      <w:rFonts w:ascii="AU Passata Light" w:hAnsi="AU Passata Light" w:cs="Arial"/>
      <w:bCs/>
      <w:caps/>
      <w:sz w:val="400"/>
      <w:szCs w:val="32"/>
    </w:rPr>
  </w:style>
  <w:style w:type="paragraph" w:styleId="Overskrift2">
    <w:name w:val="heading 2"/>
    <w:aliases w:val="Citat - Light"/>
    <w:basedOn w:val="Normal"/>
    <w:next w:val="Normal"/>
    <w:uiPriority w:val="1"/>
    <w:qFormat/>
    <w:rsid w:val="002450F5"/>
    <w:pPr>
      <w:keepNext/>
      <w:spacing w:line="1800" w:lineRule="exact"/>
      <w:outlineLvl w:val="1"/>
    </w:pPr>
    <w:rPr>
      <w:rFonts w:ascii="AU Passata Light" w:hAnsi="AU Passata Light" w:cs="Arial"/>
      <w:bCs/>
      <w:iCs/>
      <w:caps/>
      <w:sz w:val="200"/>
      <w:szCs w:val="28"/>
    </w:rPr>
  </w:style>
  <w:style w:type="paragraph" w:styleId="Overskrift3">
    <w:name w:val="heading 3"/>
    <w:aliases w:val="Manchet Bold"/>
    <w:basedOn w:val="Normal"/>
    <w:next w:val="Normal"/>
    <w:uiPriority w:val="1"/>
    <w:qFormat/>
    <w:rsid w:val="002450F5"/>
    <w:pPr>
      <w:keepNext/>
      <w:spacing w:line="1000" w:lineRule="atLeast"/>
      <w:outlineLvl w:val="2"/>
    </w:pPr>
    <w:rPr>
      <w:rFonts w:cs="Arial"/>
      <w:b/>
      <w:bCs/>
      <w:caps/>
      <w:sz w:val="100"/>
      <w:szCs w:val="26"/>
    </w:rPr>
  </w:style>
  <w:style w:type="paragraph" w:styleId="Overskrift4">
    <w:name w:val="heading 4"/>
    <w:aliases w:val="Mellemrubrik"/>
    <w:basedOn w:val="Normal"/>
    <w:next w:val="Normal"/>
    <w:uiPriority w:val="1"/>
    <w:qFormat/>
    <w:rsid w:val="002450F5"/>
    <w:pPr>
      <w:keepNext/>
      <w:outlineLvl w:val="3"/>
    </w:pPr>
    <w:rPr>
      <w:b/>
      <w:bCs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2450F5"/>
    <w:pPr>
      <w:spacing w:line="240" w:lineRule="atLeast"/>
      <w:outlineLvl w:val="4"/>
    </w:pPr>
    <w:rPr>
      <w:b/>
      <w:bCs/>
      <w:iCs/>
      <w:sz w:val="18"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2450F5"/>
    <w:pPr>
      <w:spacing w:line="240" w:lineRule="atLeast"/>
      <w:outlineLvl w:val="5"/>
    </w:pPr>
    <w:rPr>
      <w:b/>
      <w:bCs/>
      <w:sz w:val="18"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2450F5"/>
    <w:pPr>
      <w:spacing w:line="240" w:lineRule="atLeast"/>
      <w:outlineLvl w:val="6"/>
    </w:pPr>
    <w:rPr>
      <w:b/>
      <w:sz w:val="18"/>
    </w:rPr>
  </w:style>
  <w:style w:type="paragraph" w:styleId="Overskrift8">
    <w:name w:val="heading 8"/>
    <w:basedOn w:val="Normal"/>
    <w:next w:val="Normal"/>
    <w:uiPriority w:val="1"/>
    <w:semiHidden/>
    <w:qFormat/>
    <w:rsid w:val="002450F5"/>
    <w:pPr>
      <w:spacing w:line="240" w:lineRule="atLeast"/>
      <w:outlineLvl w:val="7"/>
    </w:pPr>
    <w:rPr>
      <w:b/>
      <w:iCs/>
      <w:sz w:val="18"/>
    </w:rPr>
  </w:style>
  <w:style w:type="paragraph" w:styleId="Overskrift9">
    <w:name w:val="heading 9"/>
    <w:basedOn w:val="Normal"/>
    <w:next w:val="Normal"/>
    <w:uiPriority w:val="1"/>
    <w:semiHidden/>
    <w:qFormat/>
    <w:rsid w:val="002450F5"/>
    <w:pPr>
      <w:spacing w:line="240" w:lineRule="atLeast"/>
      <w:outlineLvl w:val="8"/>
    </w:pPr>
    <w:rPr>
      <w:rFonts w:cs="Arial"/>
      <w:b/>
      <w:sz w:val="18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2450F5"/>
    <w:pPr>
      <w:numPr>
        <w:numId w:val="1"/>
      </w:numPr>
    </w:pPr>
  </w:style>
  <w:style w:type="numbering" w:styleId="1ai">
    <w:name w:val="Outline List 1"/>
    <w:basedOn w:val="Ingenoversigt"/>
    <w:semiHidden/>
    <w:rsid w:val="002450F5"/>
    <w:pPr>
      <w:numPr>
        <w:numId w:val="2"/>
      </w:numPr>
    </w:pPr>
  </w:style>
  <w:style w:type="numbering" w:styleId="ArtikelSektion">
    <w:name w:val="Outline List 3"/>
    <w:basedOn w:val="Ingenoversigt"/>
    <w:semiHidden/>
    <w:rsid w:val="002450F5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2450F5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2450F5"/>
    <w:pPr>
      <w:spacing w:after="120"/>
    </w:pPr>
  </w:style>
  <w:style w:type="paragraph" w:styleId="Brdtekst2">
    <w:name w:val="Body Text 2"/>
    <w:basedOn w:val="Normal"/>
    <w:uiPriority w:val="99"/>
    <w:semiHidden/>
    <w:rsid w:val="002450F5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2450F5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2450F5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2450F5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2450F5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2450F5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2450F5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2450F5"/>
    <w:pPr>
      <w:spacing w:line="300" w:lineRule="atLeast"/>
    </w:pPr>
    <w:rPr>
      <w:bCs/>
      <w:color w:val="03428F"/>
      <w:sz w:val="24"/>
      <w:szCs w:val="20"/>
    </w:rPr>
  </w:style>
  <w:style w:type="paragraph" w:styleId="Sluthilsen">
    <w:name w:val="Closing"/>
    <w:basedOn w:val="Normal"/>
    <w:uiPriority w:val="99"/>
    <w:semiHidden/>
    <w:rsid w:val="002450F5"/>
    <w:pPr>
      <w:ind w:left="4252"/>
    </w:pPr>
  </w:style>
  <w:style w:type="paragraph" w:styleId="Dato">
    <w:name w:val="Date"/>
    <w:basedOn w:val="Normal"/>
    <w:next w:val="Normal"/>
    <w:uiPriority w:val="99"/>
    <w:semiHidden/>
    <w:rsid w:val="002450F5"/>
  </w:style>
  <w:style w:type="paragraph" w:styleId="Mailsignatur">
    <w:name w:val="E-mail Signature"/>
    <w:basedOn w:val="Normal"/>
    <w:uiPriority w:val="99"/>
    <w:semiHidden/>
    <w:rsid w:val="002450F5"/>
  </w:style>
  <w:style w:type="character" w:styleId="Fremhv">
    <w:name w:val="Emphasis"/>
    <w:uiPriority w:val="99"/>
    <w:semiHidden/>
    <w:qFormat/>
    <w:rsid w:val="002450F5"/>
    <w:rPr>
      <w:rFonts w:ascii="AU Passata" w:hAnsi="AU Passata"/>
      <w:i/>
      <w:iCs/>
      <w:color w:val="03428E"/>
      <w:lang w:val="en-GB"/>
    </w:rPr>
  </w:style>
  <w:style w:type="character" w:styleId="Slutnotehenvisning">
    <w:name w:val="end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en-GB"/>
    </w:rPr>
  </w:style>
  <w:style w:type="paragraph" w:styleId="Slutnotetekst">
    <w:name w:val="end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2450F5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2450F5"/>
    <w:rPr>
      <w:rFonts w:ascii="Arial" w:hAnsi="Arial" w:cs="Arial"/>
      <w:szCs w:val="20"/>
    </w:rPr>
  </w:style>
  <w:style w:type="character" w:styleId="Fodnotehenvisning">
    <w:name w:val="footnote reference"/>
    <w:uiPriority w:val="99"/>
    <w:semiHidden/>
    <w:rsid w:val="002450F5"/>
    <w:rPr>
      <w:rFonts w:ascii="Verdana" w:hAnsi="Verdana"/>
      <w:color w:val="03428E"/>
      <w:sz w:val="14"/>
      <w:vertAlign w:val="superscript"/>
      <w:lang w:val="en-GB"/>
    </w:rPr>
  </w:style>
  <w:style w:type="paragraph" w:styleId="Fodnotetekst">
    <w:name w:val="footnote text"/>
    <w:basedOn w:val="Normal"/>
    <w:uiPriority w:val="99"/>
    <w:semiHidden/>
    <w:rsid w:val="002450F5"/>
    <w:pPr>
      <w:spacing w:line="180" w:lineRule="atLeast"/>
    </w:pPr>
    <w:rPr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2450F5"/>
    <w:rPr>
      <w:rFonts w:ascii="AU Passata" w:hAnsi="AU Passata"/>
      <w:color w:val="03428E"/>
      <w:lang w:val="en-GB"/>
    </w:rPr>
  </w:style>
  <w:style w:type="paragraph" w:styleId="HTML-adresse">
    <w:name w:val="HTML Address"/>
    <w:basedOn w:val="Normal"/>
    <w:uiPriority w:val="99"/>
    <w:semiHidden/>
    <w:rsid w:val="002450F5"/>
    <w:rPr>
      <w:i/>
      <w:iCs/>
    </w:rPr>
  </w:style>
  <w:style w:type="character" w:styleId="HTML-citat">
    <w:name w:val="HTML Cite"/>
    <w:uiPriority w:val="99"/>
    <w:semiHidden/>
    <w:rsid w:val="002450F5"/>
    <w:rPr>
      <w:rFonts w:ascii="AU Passata" w:hAnsi="AU Passata"/>
      <w:i/>
      <w:iCs/>
      <w:color w:val="03428E"/>
      <w:lang w:val="en-GB"/>
    </w:rPr>
  </w:style>
  <w:style w:type="character" w:styleId="HTML-kode">
    <w:name w:val="HTML Code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2450F5"/>
    <w:rPr>
      <w:rFonts w:ascii="AU Passata" w:hAnsi="AU Passata"/>
      <w:i/>
      <w:iCs/>
      <w:color w:val="03428E"/>
      <w:lang w:val="en-GB"/>
    </w:rPr>
  </w:style>
  <w:style w:type="character" w:styleId="HTML-tastatur">
    <w:name w:val="HTML Keyboard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2450F5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2450F5"/>
    <w:rPr>
      <w:rFonts w:ascii="Courier New" w:hAnsi="Courier New" w:cs="Courier New"/>
      <w:color w:val="03428E"/>
      <w:lang w:val="en-GB"/>
    </w:rPr>
  </w:style>
  <w:style w:type="character" w:styleId="HTML-skrivemaskine">
    <w:name w:val="HTML Typewriter"/>
    <w:uiPriority w:val="99"/>
    <w:semiHidden/>
    <w:rsid w:val="002450F5"/>
    <w:rPr>
      <w:rFonts w:ascii="Courier New" w:hAnsi="Courier New" w:cs="Courier New"/>
      <w:color w:val="03428E"/>
      <w:sz w:val="20"/>
      <w:szCs w:val="20"/>
      <w:lang w:val="en-GB"/>
    </w:rPr>
  </w:style>
  <w:style w:type="character" w:styleId="HTML-variabel">
    <w:name w:val="HTML Variable"/>
    <w:uiPriority w:val="99"/>
    <w:semiHidden/>
    <w:rsid w:val="002450F5"/>
    <w:rPr>
      <w:rFonts w:ascii="AU Passata" w:hAnsi="AU Passata"/>
      <w:i/>
      <w:iCs/>
      <w:color w:val="03428E"/>
      <w:lang w:val="en-GB"/>
    </w:rPr>
  </w:style>
  <w:style w:type="character" w:styleId="Linjenummer">
    <w:name w:val="line number"/>
    <w:basedOn w:val="Standardskrifttypeiafsnit"/>
    <w:uiPriority w:val="99"/>
    <w:semiHidden/>
    <w:rsid w:val="002450F5"/>
    <w:rPr>
      <w:rFonts w:ascii="AU Passata" w:hAnsi="AU Passata"/>
      <w:color w:val="03428E"/>
      <w:lang w:val="en-GB"/>
    </w:rPr>
  </w:style>
  <w:style w:type="paragraph" w:styleId="Liste">
    <w:name w:val="List"/>
    <w:basedOn w:val="Normal"/>
    <w:uiPriority w:val="99"/>
    <w:semiHidden/>
    <w:rsid w:val="002450F5"/>
    <w:pPr>
      <w:ind w:left="283" w:hanging="283"/>
    </w:pPr>
  </w:style>
  <w:style w:type="paragraph" w:styleId="Liste2">
    <w:name w:val="List 2"/>
    <w:basedOn w:val="Normal"/>
    <w:uiPriority w:val="99"/>
    <w:semiHidden/>
    <w:rsid w:val="002450F5"/>
    <w:pPr>
      <w:ind w:left="566" w:hanging="283"/>
    </w:pPr>
  </w:style>
  <w:style w:type="paragraph" w:styleId="Liste3">
    <w:name w:val="List 3"/>
    <w:basedOn w:val="Normal"/>
    <w:uiPriority w:val="99"/>
    <w:semiHidden/>
    <w:rsid w:val="002450F5"/>
    <w:pPr>
      <w:ind w:left="849" w:hanging="283"/>
    </w:pPr>
  </w:style>
  <w:style w:type="paragraph" w:styleId="Liste4">
    <w:name w:val="List 4"/>
    <w:basedOn w:val="Normal"/>
    <w:uiPriority w:val="99"/>
    <w:semiHidden/>
    <w:rsid w:val="002450F5"/>
    <w:pPr>
      <w:ind w:left="1132" w:hanging="283"/>
    </w:pPr>
  </w:style>
  <w:style w:type="paragraph" w:styleId="Liste5">
    <w:name w:val="List 5"/>
    <w:basedOn w:val="Normal"/>
    <w:uiPriority w:val="99"/>
    <w:semiHidden/>
    <w:rsid w:val="002450F5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2450F5"/>
    <w:pPr>
      <w:numPr>
        <w:numId w:val="23"/>
      </w:numPr>
    </w:pPr>
  </w:style>
  <w:style w:type="paragraph" w:styleId="Opstilling-punkttegn2">
    <w:name w:val="List Bullet 2"/>
    <w:basedOn w:val="Normal"/>
    <w:uiPriority w:val="99"/>
    <w:semiHidden/>
    <w:rsid w:val="002450F5"/>
    <w:pPr>
      <w:numPr>
        <w:numId w:val="24"/>
      </w:numPr>
    </w:pPr>
  </w:style>
  <w:style w:type="paragraph" w:styleId="Opstilling-punkttegn3">
    <w:name w:val="List Bullet 3"/>
    <w:basedOn w:val="Normal"/>
    <w:uiPriority w:val="99"/>
    <w:semiHidden/>
    <w:rsid w:val="002450F5"/>
    <w:pPr>
      <w:numPr>
        <w:numId w:val="25"/>
      </w:numPr>
    </w:pPr>
  </w:style>
  <w:style w:type="paragraph" w:styleId="Opstilling-punkttegn4">
    <w:name w:val="List Bullet 4"/>
    <w:basedOn w:val="Normal"/>
    <w:uiPriority w:val="99"/>
    <w:semiHidden/>
    <w:rsid w:val="002450F5"/>
    <w:pPr>
      <w:numPr>
        <w:numId w:val="26"/>
      </w:numPr>
    </w:pPr>
  </w:style>
  <w:style w:type="paragraph" w:styleId="Opstilling-punkttegn5">
    <w:name w:val="List Bullet 5"/>
    <w:basedOn w:val="Normal"/>
    <w:uiPriority w:val="99"/>
    <w:semiHidden/>
    <w:rsid w:val="002450F5"/>
    <w:pPr>
      <w:numPr>
        <w:numId w:val="27"/>
      </w:numPr>
    </w:pPr>
  </w:style>
  <w:style w:type="paragraph" w:styleId="Opstilling-forts">
    <w:name w:val="List Continue"/>
    <w:basedOn w:val="Normal"/>
    <w:uiPriority w:val="99"/>
    <w:semiHidden/>
    <w:rsid w:val="002450F5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2450F5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2450F5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2450F5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2450F5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2450F5"/>
    <w:pPr>
      <w:numPr>
        <w:numId w:val="28"/>
      </w:numPr>
    </w:pPr>
  </w:style>
  <w:style w:type="paragraph" w:styleId="Opstilling-talellerbogst2">
    <w:name w:val="List Number 2"/>
    <w:basedOn w:val="Normal"/>
    <w:uiPriority w:val="99"/>
    <w:semiHidden/>
    <w:rsid w:val="002450F5"/>
    <w:pPr>
      <w:numPr>
        <w:numId w:val="29"/>
      </w:numPr>
    </w:pPr>
  </w:style>
  <w:style w:type="paragraph" w:styleId="Opstilling-talellerbogst3">
    <w:name w:val="List Number 3"/>
    <w:basedOn w:val="Normal"/>
    <w:uiPriority w:val="99"/>
    <w:semiHidden/>
    <w:rsid w:val="002450F5"/>
    <w:pPr>
      <w:numPr>
        <w:numId w:val="30"/>
      </w:numPr>
    </w:pPr>
  </w:style>
  <w:style w:type="paragraph" w:styleId="Opstilling-talellerbogst4">
    <w:name w:val="List Number 4"/>
    <w:basedOn w:val="Normal"/>
    <w:uiPriority w:val="99"/>
    <w:semiHidden/>
    <w:rsid w:val="002450F5"/>
    <w:pPr>
      <w:numPr>
        <w:numId w:val="31"/>
      </w:numPr>
    </w:pPr>
  </w:style>
  <w:style w:type="paragraph" w:styleId="Opstilling-talellerbogst5">
    <w:name w:val="List Number 5"/>
    <w:basedOn w:val="Normal"/>
    <w:uiPriority w:val="99"/>
    <w:semiHidden/>
    <w:rsid w:val="002450F5"/>
    <w:pPr>
      <w:numPr>
        <w:numId w:val="32"/>
      </w:numPr>
    </w:pPr>
  </w:style>
  <w:style w:type="paragraph" w:styleId="Brevhoved">
    <w:name w:val="Message Header"/>
    <w:basedOn w:val="Normal"/>
    <w:uiPriority w:val="99"/>
    <w:semiHidden/>
    <w:rsid w:val="002450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2450F5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2450F5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2450F5"/>
  </w:style>
  <w:style w:type="paragraph" w:styleId="Almindeligtekst">
    <w:name w:val="Plain Text"/>
    <w:basedOn w:val="Normal"/>
    <w:uiPriority w:val="99"/>
    <w:semiHidden/>
    <w:rsid w:val="002450F5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2450F5"/>
  </w:style>
  <w:style w:type="paragraph" w:styleId="Underskrift">
    <w:name w:val="Signature"/>
    <w:basedOn w:val="Normal"/>
    <w:uiPriority w:val="99"/>
    <w:semiHidden/>
    <w:rsid w:val="002450F5"/>
    <w:pPr>
      <w:ind w:left="4252"/>
    </w:pPr>
  </w:style>
  <w:style w:type="character" w:styleId="Strk">
    <w:name w:val="Strong"/>
    <w:uiPriority w:val="99"/>
    <w:semiHidden/>
    <w:qFormat/>
    <w:rsid w:val="002450F5"/>
    <w:rPr>
      <w:rFonts w:ascii="AU Passata" w:hAnsi="AU Passata"/>
      <w:b/>
      <w:bCs/>
      <w:color w:val="03428E"/>
      <w:lang w:val="en-GB"/>
    </w:rPr>
  </w:style>
  <w:style w:type="paragraph" w:styleId="Undertitel">
    <w:name w:val="Subtitle"/>
    <w:basedOn w:val="Normal"/>
    <w:uiPriority w:val="99"/>
    <w:semiHidden/>
    <w:qFormat/>
    <w:rsid w:val="002450F5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2450F5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2450F5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2450F5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2450F5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2450F5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2450F5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2450F5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2450F5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2450F5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2450F5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2450F5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2450F5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2450F5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2450F5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2450F5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2450F5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2450F5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2450F5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2450F5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2450F5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2450F5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2450F5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2450F5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2450F5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2450F5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2450F5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2450F5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2450F5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2450F5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2450F5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2450F5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2450F5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2450F5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2450F5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2450F5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2450F5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2450F5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2450F5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2450F5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2450F5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2450F5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2450F5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2450F5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"/>
    <w:semiHidden/>
    <w:qFormat/>
    <w:rsid w:val="002450F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2450F5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2450F5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2450F5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2450F5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2450F5"/>
    <w:pPr>
      <w:tabs>
        <w:tab w:val="right" w:pos="7655"/>
      </w:tabs>
      <w:ind w:left="1134" w:right="567"/>
    </w:pPr>
  </w:style>
  <w:style w:type="character" w:styleId="BesgtLink">
    <w:name w:val="FollowedHyperlink"/>
    <w:uiPriority w:val="99"/>
    <w:semiHidden/>
    <w:rsid w:val="002450F5"/>
    <w:rPr>
      <w:rFonts w:ascii="Georgia" w:hAnsi="Georgia"/>
      <w:color w:val="800080"/>
      <w:sz w:val="20"/>
      <w:u w:val="single"/>
      <w:lang w:val="en-GB"/>
    </w:rPr>
  </w:style>
  <w:style w:type="paragraph" w:styleId="Sidefod">
    <w:name w:val="foot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paragraph" w:styleId="Sidehoved">
    <w:name w:val="header"/>
    <w:basedOn w:val="Normal"/>
    <w:uiPriority w:val="99"/>
    <w:semiHidden/>
    <w:rsid w:val="002450F5"/>
    <w:pPr>
      <w:tabs>
        <w:tab w:val="center" w:pos="4819"/>
        <w:tab w:val="right" w:pos="9638"/>
      </w:tabs>
      <w:spacing w:line="180" w:lineRule="atLeast"/>
    </w:pPr>
    <w:rPr>
      <w:color w:val="03428F"/>
      <w:sz w:val="14"/>
    </w:rPr>
  </w:style>
  <w:style w:type="character" w:styleId="Hyperlink">
    <w:name w:val="Hyperlink"/>
    <w:uiPriority w:val="99"/>
    <w:semiHidden/>
    <w:rsid w:val="002450F5"/>
    <w:rPr>
      <w:rFonts w:ascii="Georgia" w:hAnsi="Georgia"/>
      <w:color w:val="003366"/>
      <w:sz w:val="20"/>
      <w:u w:val="single"/>
      <w:lang w:val="en-GB"/>
    </w:rPr>
  </w:style>
  <w:style w:type="character" w:styleId="Sidetal">
    <w:name w:val="page number"/>
    <w:uiPriority w:val="99"/>
    <w:semiHidden/>
    <w:rsid w:val="002450F5"/>
    <w:rPr>
      <w:rFonts w:ascii="Georgia" w:hAnsi="Georgia"/>
      <w:color w:val="03428E"/>
      <w:sz w:val="14"/>
      <w:lang w:val="en-GB"/>
    </w:rPr>
  </w:style>
  <w:style w:type="paragraph" w:customStyle="1" w:styleId="Normal-Bullet">
    <w:name w:val="Normal - Bullet"/>
    <w:basedOn w:val="Normal"/>
    <w:uiPriority w:val="5"/>
    <w:semiHidden/>
    <w:rsid w:val="002450F5"/>
    <w:pPr>
      <w:numPr>
        <w:numId w:val="33"/>
      </w:numPr>
    </w:pPr>
  </w:style>
  <w:style w:type="paragraph" w:styleId="Indholdsfortegnelse6">
    <w:name w:val="toc 6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2450F5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2450F5"/>
    <w:pPr>
      <w:numPr>
        <w:numId w:val="34"/>
      </w:numPr>
    </w:pPr>
  </w:style>
  <w:style w:type="paragraph" w:customStyle="1" w:styleId="Normal-Tabletext">
    <w:name w:val="Normal - Table text"/>
    <w:basedOn w:val="Normal"/>
    <w:uiPriority w:val="7"/>
    <w:semiHidden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uiPriority w:val="7"/>
    <w:semiHidden/>
    <w:rsid w:val="00051A09"/>
    <w:pPr>
      <w:spacing w:line="260" w:lineRule="atLeast"/>
    </w:pPr>
    <w:rPr>
      <w:b/>
      <w:caps/>
      <w:color w:val="646567"/>
      <w:sz w:val="18"/>
    </w:rPr>
  </w:style>
  <w:style w:type="paragraph" w:customStyle="1" w:styleId="Normal-TableColomnHeading">
    <w:name w:val="Normal - Table Colomn Heading"/>
    <w:basedOn w:val="Normal"/>
    <w:uiPriority w:val="7"/>
    <w:semiHidden/>
    <w:rsid w:val="00051A09"/>
    <w:pPr>
      <w:spacing w:line="220" w:lineRule="atLeast"/>
    </w:pPr>
    <w:rPr>
      <w:b/>
      <w:sz w:val="18"/>
    </w:rPr>
  </w:style>
  <w:style w:type="table" w:customStyle="1" w:styleId="Table-Normal">
    <w:name w:val="Table - Normal"/>
    <w:basedOn w:val="Tabel-Normal"/>
    <w:semiHidden/>
    <w:rsid w:val="002450F5"/>
    <w:pPr>
      <w:spacing w:line="220" w:lineRule="atLeast"/>
    </w:pPr>
    <w:rPr>
      <w:rFonts w:ascii="Georgia" w:hAnsi="Georgia"/>
      <w:sz w:val="18"/>
      <w:lang w:val="en-GB"/>
    </w:rPr>
    <w:tblPr>
      <w:tblBorders>
        <w:insideH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New York" w:hAnsi="New York"/>
        <w:b/>
        <w:color w:val="646567"/>
        <w:sz w:val="18"/>
      </w:rPr>
      <w:tblPr/>
      <w:tcPr>
        <w:tcBorders>
          <w:insideH w:val="nil"/>
        </w:tcBorders>
      </w:tcPr>
    </w:tblStylePr>
    <w:tblStylePr w:type="firstCol">
      <w:pPr>
        <w:wordWrap/>
        <w:spacing w:line="220" w:lineRule="atLeast"/>
      </w:pPr>
      <w:rPr>
        <w:rFonts w:ascii="New York" w:hAnsi="New York"/>
        <w:b/>
        <w:sz w:val="18"/>
      </w:rPr>
    </w:tblStylePr>
  </w:style>
  <w:style w:type="paragraph" w:customStyle="1" w:styleId="Normal-TableNumbers">
    <w:name w:val="Normal - Table Numbers"/>
    <w:basedOn w:val="Normal-Tabletext"/>
    <w:uiPriority w:val="7"/>
    <w:semiHidden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uiPriority w:val="7"/>
    <w:semiHidden/>
    <w:rsid w:val="003E6170"/>
    <w:rPr>
      <w:b/>
    </w:rPr>
  </w:style>
  <w:style w:type="paragraph" w:customStyle="1" w:styleId="Template">
    <w:name w:val="Template"/>
    <w:uiPriority w:val="8"/>
    <w:semiHidden/>
    <w:rsid w:val="002450F5"/>
    <w:pPr>
      <w:spacing w:line="300" w:lineRule="atLeast"/>
    </w:pPr>
    <w:rPr>
      <w:rFonts w:ascii="Georgia" w:hAnsi="Georgia"/>
      <w:noProof/>
      <w:sz w:val="24"/>
      <w:szCs w:val="24"/>
      <w:lang w:val="en-GB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2450F5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450F5"/>
  </w:style>
  <w:style w:type="paragraph" w:customStyle="1" w:styleId="Template-Date">
    <w:name w:val="Template - Date"/>
    <w:basedOn w:val="Template-Address"/>
    <w:uiPriority w:val="8"/>
    <w:semiHidden/>
    <w:rsid w:val="002450F5"/>
  </w:style>
  <w:style w:type="table" w:styleId="Tabel-Gitter">
    <w:name w:val="Table Grid"/>
    <w:basedOn w:val="Tabel-Normal"/>
    <w:semiHidden/>
    <w:rsid w:val="002450F5"/>
    <w:pPr>
      <w:spacing w:line="240" w:lineRule="atLeas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uiPriority w:val="7"/>
    <w:semiHidden/>
    <w:rsid w:val="00FE0DAB"/>
    <w:pPr>
      <w:ind w:left="2410"/>
    </w:pPr>
    <w:rPr>
      <w:b/>
    </w:rPr>
  </w:style>
  <w:style w:type="paragraph" w:customStyle="1" w:styleId="Template-Afdeling">
    <w:name w:val="Template - Afdeling"/>
    <w:basedOn w:val="Template"/>
    <w:uiPriority w:val="8"/>
    <w:semiHidden/>
    <w:rsid w:val="002450F5"/>
    <w:pPr>
      <w:spacing w:line="180" w:lineRule="atLeast"/>
    </w:pPr>
    <w:rPr>
      <w:b/>
      <w:sz w:val="14"/>
    </w:rPr>
  </w:style>
  <w:style w:type="paragraph" w:styleId="Listeoverfigurer">
    <w:name w:val="table of figures"/>
    <w:basedOn w:val="Normal"/>
    <w:next w:val="Normal"/>
    <w:uiPriority w:val="99"/>
    <w:semiHidden/>
    <w:rsid w:val="002450F5"/>
  </w:style>
  <w:style w:type="paragraph" w:customStyle="1" w:styleId="Template-NavnMellemnavn">
    <w:name w:val="Template - Navn/Mellemnavn"/>
    <w:basedOn w:val="Template"/>
    <w:uiPriority w:val="8"/>
    <w:semiHidden/>
    <w:rsid w:val="002450F5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2450F5"/>
  </w:style>
  <w:style w:type="paragraph" w:customStyle="1" w:styleId="Heading1-Overskrift-Bold">
    <w:name w:val="Heading 1 - Overskrift - Bold"/>
    <w:basedOn w:val="Overskrift1"/>
    <w:uiPriority w:val="1"/>
    <w:qFormat/>
    <w:rsid w:val="002450F5"/>
    <w:rPr>
      <w:rFonts w:ascii="AU Passata" w:hAnsi="AU Passata"/>
      <w:b/>
    </w:rPr>
  </w:style>
  <w:style w:type="paragraph" w:customStyle="1" w:styleId="Heading2-Citat-Bold">
    <w:name w:val="Heading 2 - Citat - Bold"/>
    <w:basedOn w:val="Overskrift2"/>
    <w:uiPriority w:val="1"/>
    <w:qFormat/>
    <w:rsid w:val="002450F5"/>
    <w:rPr>
      <w:rFonts w:ascii="AU Passata" w:hAnsi="AU Passata"/>
      <w:b/>
    </w:rPr>
  </w:style>
  <w:style w:type="paragraph" w:customStyle="1" w:styleId="Heading3-Manchet-Light">
    <w:name w:val="Heading 3 - Manchet - Light"/>
    <w:basedOn w:val="Overskrift3"/>
    <w:uiPriority w:val="1"/>
    <w:qFormat/>
    <w:rsid w:val="002450F5"/>
    <w:rPr>
      <w:rFonts w:ascii="AU Passata Light" w:hAnsi="AU Passata Light"/>
      <w:b w:val="0"/>
    </w:rPr>
  </w:style>
  <w:style w:type="paragraph" w:customStyle="1" w:styleId="Dokumentheading">
    <w:name w:val="Dokument heading"/>
    <w:basedOn w:val="Normal"/>
    <w:uiPriority w:val="5"/>
    <w:semiHidden/>
    <w:rsid w:val="002450F5"/>
    <w:pPr>
      <w:ind w:left="2410"/>
    </w:pPr>
    <w:rPr>
      <w:b/>
    </w:rPr>
  </w:style>
  <w:style w:type="paragraph" w:styleId="Markeringsbobletekst">
    <w:name w:val="Balloon Text"/>
    <w:basedOn w:val="Normal"/>
    <w:uiPriority w:val="99"/>
    <w:semiHidden/>
    <w:rsid w:val="002450F5"/>
    <w:rPr>
      <w:rFonts w:ascii="Tahoma" w:hAnsi="Tahoma" w:cs="Tahoma"/>
      <w:sz w:val="16"/>
      <w:szCs w:val="16"/>
    </w:rPr>
  </w:style>
  <w:style w:type="paragraph" w:customStyle="1" w:styleId="Template-FemteElementBack">
    <w:name w:val="Template - Femte Element Back"/>
    <w:uiPriority w:val="8"/>
    <w:semiHidden/>
    <w:rsid w:val="002450F5"/>
    <w:pPr>
      <w:spacing w:line="3800" w:lineRule="atLeast"/>
    </w:pPr>
    <w:rPr>
      <w:rFonts w:ascii="AU Peto" w:hAnsi="AU Peto"/>
      <w:noProof/>
      <w:color w:val="81A0C6"/>
      <w:sz w:val="380"/>
      <w:szCs w:val="24"/>
      <w:lang w:val="en-GB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2450F5"/>
    <w:rPr>
      <w:color w:val="03428E"/>
    </w:rPr>
  </w:style>
  <w:style w:type="character" w:styleId="Kommentarhenvisning">
    <w:name w:val="annotation reference"/>
    <w:uiPriority w:val="99"/>
    <w:semiHidden/>
    <w:rsid w:val="002450F5"/>
    <w:rPr>
      <w:rFonts w:ascii="AU Passata" w:hAnsi="AU Passata"/>
      <w:color w:val="03428E"/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2450F5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2450F5"/>
    <w:rPr>
      <w:b/>
      <w:bCs/>
    </w:rPr>
  </w:style>
  <w:style w:type="paragraph" w:styleId="Dokumentoversigt">
    <w:name w:val="Document Map"/>
    <w:basedOn w:val="Normal"/>
    <w:uiPriority w:val="99"/>
    <w:semiHidden/>
    <w:rsid w:val="002450F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2450F5"/>
    <w:pPr>
      <w:ind w:left="360" w:hanging="360"/>
    </w:pPr>
  </w:style>
  <w:style w:type="paragraph" w:styleId="Indeks2">
    <w:name w:val="index 2"/>
    <w:basedOn w:val="Normal"/>
    <w:next w:val="Normal"/>
    <w:autoRedefine/>
    <w:uiPriority w:val="99"/>
    <w:semiHidden/>
    <w:rsid w:val="002450F5"/>
    <w:pPr>
      <w:ind w:left="720" w:hanging="360"/>
    </w:pPr>
  </w:style>
  <w:style w:type="paragraph" w:styleId="Indeks3">
    <w:name w:val="index 3"/>
    <w:basedOn w:val="Normal"/>
    <w:next w:val="Normal"/>
    <w:autoRedefine/>
    <w:uiPriority w:val="99"/>
    <w:semiHidden/>
    <w:rsid w:val="002450F5"/>
    <w:pPr>
      <w:ind w:left="1080" w:hanging="360"/>
    </w:pPr>
  </w:style>
  <w:style w:type="paragraph" w:styleId="Indeks4">
    <w:name w:val="index 4"/>
    <w:basedOn w:val="Normal"/>
    <w:next w:val="Normal"/>
    <w:autoRedefine/>
    <w:uiPriority w:val="99"/>
    <w:semiHidden/>
    <w:rsid w:val="002450F5"/>
    <w:pPr>
      <w:ind w:left="1440" w:hanging="360"/>
    </w:pPr>
  </w:style>
  <w:style w:type="paragraph" w:styleId="Indeks5">
    <w:name w:val="index 5"/>
    <w:basedOn w:val="Normal"/>
    <w:next w:val="Normal"/>
    <w:autoRedefine/>
    <w:uiPriority w:val="99"/>
    <w:semiHidden/>
    <w:rsid w:val="002450F5"/>
    <w:pPr>
      <w:ind w:left="1800" w:hanging="360"/>
    </w:pPr>
  </w:style>
  <w:style w:type="paragraph" w:styleId="Indeks6">
    <w:name w:val="index 6"/>
    <w:basedOn w:val="Normal"/>
    <w:next w:val="Normal"/>
    <w:autoRedefine/>
    <w:uiPriority w:val="99"/>
    <w:semiHidden/>
    <w:rsid w:val="002450F5"/>
    <w:pPr>
      <w:ind w:left="2160" w:hanging="360"/>
    </w:pPr>
  </w:style>
  <w:style w:type="paragraph" w:styleId="Indeks7">
    <w:name w:val="index 7"/>
    <w:basedOn w:val="Normal"/>
    <w:next w:val="Normal"/>
    <w:autoRedefine/>
    <w:uiPriority w:val="99"/>
    <w:semiHidden/>
    <w:rsid w:val="002450F5"/>
    <w:pPr>
      <w:ind w:left="2520" w:hanging="360"/>
    </w:pPr>
  </w:style>
  <w:style w:type="paragraph" w:styleId="Indeks8">
    <w:name w:val="index 8"/>
    <w:basedOn w:val="Normal"/>
    <w:next w:val="Normal"/>
    <w:autoRedefine/>
    <w:uiPriority w:val="99"/>
    <w:semiHidden/>
    <w:rsid w:val="002450F5"/>
    <w:pPr>
      <w:ind w:left="2880" w:hanging="360"/>
    </w:pPr>
  </w:style>
  <w:style w:type="paragraph" w:styleId="Indeks9">
    <w:name w:val="index 9"/>
    <w:basedOn w:val="Normal"/>
    <w:next w:val="Normal"/>
    <w:autoRedefine/>
    <w:uiPriority w:val="99"/>
    <w:semiHidden/>
    <w:rsid w:val="002450F5"/>
    <w:pPr>
      <w:ind w:left="3240" w:hanging="360"/>
    </w:pPr>
  </w:style>
  <w:style w:type="paragraph" w:styleId="Indeksoverskrift">
    <w:name w:val="index heading"/>
    <w:basedOn w:val="Normal"/>
    <w:next w:val="Indeks1"/>
    <w:uiPriority w:val="99"/>
    <w:semiHidden/>
    <w:rsid w:val="002450F5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2450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2450F5"/>
    <w:pPr>
      <w:ind w:left="360" w:hanging="360"/>
    </w:pPr>
  </w:style>
  <w:style w:type="paragraph" w:styleId="Citatoverskrift">
    <w:name w:val="toa heading"/>
    <w:basedOn w:val="Normal"/>
    <w:next w:val="Normal"/>
    <w:uiPriority w:val="9"/>
    <w:semiHidden/>
    <w:rsid w:val="002450F5"/>
    <w:pPr>
      <w:spacing w:before="120"/>
    </w:pPr>
    <w:rPr>
      <w:rFonts w:ascii="Arial" w:hAnsi="Arial" w:cs="Arial"/>
      <w:b/>
      <w:bCs/>
      <w:sz w:val="24"/>
    </w:rPr>
  </w:style>
  <w:style w:type="paragraph" w:customStyle="1" w:styleId="Template-Parentlogoname">
    <w:name w:val="Template - Parent logoname"/>
    <w:basedOn w:val="Template"/>
    <w:uiPriority w:val="8"/>
    <w:semiHidden/>
    <w:rsid w:val="002450F5"/>
    <w:pPr>
      <w:spacing w:line="240" w:lineRule="atLeast"/>
    </w:pPr>
    <w:rPr>
      <w:rFonts w:ascii="AU Passata" w:hAnsi="AU Passata"/>
      <w:caps/>
      <w:spacing w:val="10"/>
      <w:sz w:val="3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2450F5"/>
    <w:pPr>
      <w:spacing w:before="66" w:line="160" w:lineRule="atLeast"/>
      <w:contextualSpacing/>
    </w:pPr>
    <w:rPr>
      <w:sz w:val="20"/>
    </w:rPr>
  </w:style>
  <w:style w:type="paragraph" w:customStyle="1" w:styleId="TableColomnHeading">
    <w:name w:val="Table Colomn Heading"/>
    <w:basedOn w:val="Normal"/>
    <w:uiPriority w:val="5"/>
    <w:semiHidden/>
    <w:rsid w:val="002450F5"/>
    <w:pPr>
      <w:spacing w:line="220" w:lineRule="atLeast"/>
    </w:pPr>
    <w:rPr>
      <w:b/>
      <w:sz w:val="18"/>
    </w:rPr>
  </w:style>
  <w:style w:type="paragraph" w:customStyle="1" w:styleId="TableHeading">
    <w:name w:val="Table Heading"/>
    <w:basedOn w:val="Normal"/>
    <w:uiPriority w:val="5"/>
    <w:semiHidden/>
    <w:rsid w:val="002450F5"/>
    <w:pPr>
      <w:spacing w:line="260" w:lineRule="atLeast"/>
    </w:pPr>
    <w:rPr>
      <w:b/>
      <w:caps/>
      <w:color w:val="646567"/>
      <w:sz w:val="18"/>
    </w:rPr>
  </w:style>
  <w:style w:type="paragraph" w:customStyle="1" w:styleId="Tabletext">
    <w:name w:val="Table text"/>
    <w:basedOn w:val="Normal"/>
    <w:uiPriority w:val="5"/>
    <w:semiHidden/>
    <w:rsid w:val="002450F5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semiHidden/>
    <w:rsid w:val="002450F5"/>
    <w:pPr>
      <w:jc w:val="right"/>
    </w:pPr>
  </w:style>
  <w:style w:type="paragraph" w:customStyle="1" w:styleId="TableNumbersTotal">
    <w:name w:val="Table Numbers Total"/>
    <w:basedOn w:val="TableNumbers"/>
    <w:uiPriority w:val="5"/>
    <w:semiHidden/>
    <w:rsid w:val="002450F5"/>
    <w:rPr>
      <w:b/>
    </w:rPr>
  </w:style>
  <w:style w:type="paragraph" w:styleId="Listeafsnit">
    <w:name w:val="List Paragraph"/>
    <w:basedOn w:val="Normal"/>
    <w:uiPriority w:val="99"/>
    <w:qFormat/>
    <w:rsid w:val="00BF5665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BF56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86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182947\OneDrive%20-%20Aarhus%20Universitet\Fra%20skrivebord\Plakat%20-%20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F4628-A60A-4D9A-99CC-2BA7B7601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C:\Users\au182947\OneDrive - Aarhus Universitet\Fra skrivebord\Plakat - EN.dotx</Template>
  <TotalTime>1</TotalTime>
  <Pages>1</Pages>
  <Words>183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Plakat</vt:lpstr>
      <vt:lpstr>Plakat</vt:lpstr>
    </vt:vector>
  </TitlesOfParts>
  <Company>Århus Universitet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</dc:title>
  <dc:creator>Anders Gade Jensen</dc:creator>
  <cp:lastModifiedBy>Jeanette Gundesbøl Sørensen</cp:lastModifiedBy>
  <cp:revision>2</cp:revision>
  <dcterms:created xsi:type="dcterms:W3CDTF">2022-01-20T13:18:00Z</dcterms:created>
  <dcterms:modified xsi:type="dcterms:W3CDTF">2022-01-20T13:18:00Z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1662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CustomerId">
    <vt:lpwstr>auoffice</vt:lpwstr>
  </property>
  <property fmtid="{D5CDD505-2E9C-101B-9397-08002B2CF9AE}" pid="10" name="TemplateId">
    <vt:lpwstr>636200748710428021</vt:lpwstr>
  </property>
  <property fmtid="{D5CDD505-2E9C-101B-9397-08002B2CF9AE}" pid="11" name="UserProfileId">
    <vt:lpwstr>636300829039220103</vt:lpwstr>
  </property>
</Properties>
</file>