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A6D" w:rsidRDefault="006162CB" w:rsidP="001B0081">
      <w:pPr>
        <w:spacing w:line="276" w:lineRule="auto"/>
      </w:pPr>
      <w:r w:rsidRPr="00DD0199">
        <w:rPr>
          <w:noProof/>
        </w:rPr>
        <mc:AlternateContent>
          <mc:Choice Requires="wpg">
            <w:drawing>
              <wp:anchor distT="0" distB="259080" distL="114300" distR="114300" simplePos="0" relativeHeight="251657728" behindDoc="1" locked="0" layoutInCell="1" allowOverlap="1" wp14:anchorId="4BB4E4D4" wp14:editId="75BB68BD">
                <wp:simplePos x="0" y="0"/>
                <wp:positionH relativeFrom="column">
                  <wp:posOffset>-383540</wp:posOffset>
                </wp:positionH>
                <wp:positionV relativeFrom="margin">
                  <wp:posOffset>-334645</wp:posOffset>
                </wp:positionV>
                <wp:extent cx="10099040" cy="2413000"/>
                <wp:effectExtent l="0" t="0" r="16510" b="6350"/>
                <wp:wrapTopAndBottom/>
                <wp:docPr id="6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9040" cy="2413000"/>
                          <a:chOff x="822" y="822"/>
                          <a:chExt cx="15534" cy="3800"/>
                        </a:xfrm>
                      </wpg:grpSpPr>
                      <wps:wsp>
                        <wps:cNvPr id="7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534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2807" w:rsidRPr="000F4B69" w:rsidRDefault="00981780" w:rsidP="00672935">
                              <w:pPr>
                                <w:pStyle w:val="Template-FemteElementBack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194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2807" w:rsidRPr="0070006F" w:rsidRDefault="00981780" w:rsidP="00672935">
                              <w:pPr>
                                <w:pStyle w:val="Template-FemteElementFront"/>
                                <w:rPr>
                                  <w:szCs w:val="380"/>
                                </w:rPr>
                              </w:pPr>
                              <w:r w:rsidRPr="0070006F">
                                <w:rPr>
                                  <w:szCs w:val="380"/>
                                </w:rP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4E4D4" id="SD_GRP_FrontPage" o:spid="_x0000_s1026" style="position:absolute;margin-left:-30.2pt;margin-top:-26.35pt;width:795.2pt;height:190pt;z-index:-251658752;mso-wrap-distance-bottom:20.4pt;mso-position-vertical-relative:margin" coordorigin="822,822" coordsize="15534,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822;top:822;width:15534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A92807" w:rsidRPr="000F4B69" w:rsidRDefault="00981780" w:rsidP="00672935">
                        <w:pPr>
                          <w:pStyle w:val="Template-FemteElementBack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822;top:822;width:15194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A92807" w:rsidRPr="0070006F" w:rsidRDefault="00981780" w:rsidP="00672935">
                        <w:pPr>
                          <w:pStyle w:val="Template-FemteElementFront"/>
                          <w:rPr>
                            <w:szCs w:val="380"/>
                          </w:rPr>
                        </w:pPr>
                        <w:r w:rsidRPr="0070006F">
                          <w:rPr>
                            <w:szCs w:val="380"/>
                          </w:rPr>
                          <w:t>AARH</w:t>
                        </w:r>
                      </w:p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</w:p>
    <w:tbl>
      <w:tblPr>
        <w:tblW w:w="153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1"/>
        <w:gridCol w:w="11559"/>
        <w:gridCol w:w="6"/>
      </w:tblGrid>
      <w:tr w:rsidR="001B0081" w:rsidRPr="00E73476" w:rsidTr="001B0081">
        <w:trPr>
          <w:gridAfter w:val="1"/>
          <w:wAfter w:w="6" w:type="dxa"/>
          <w:trHeight w:val="7716"/>
        </w:trPr>
        <w:tc>
          <w:tcPr>
            <w:tcW w:w="15330" w:type="dxa"/>
            <w:gridSpan w:val="2"/>
            <w:shd w:val="clear" w:color="auto" w:fill="auto"/>
            <w:tcMar>
              <w:top w:w="142" w:type="dxa"/>
              <w:bottom w:w="57" w:type="dxa"/>
            </w:tcMar>
          </w:tcPr>
          <w:p w:rsidR="00E73476" w:rsidRDefault="008176D4" w:rsidP="00E73476">
            <w:pPr>
              <w:rPr>
                <w:b/>
                <w:sz w:val="72"/>
                <w:szCs w:val="72"/>
                <w:lang w:val="en-US"/>
              </w:rPr>
            </w:pPr>
            <w:r w:rsidRPr="008176D4">
              <w:rPr>
                <w:b/>
                <w:color w:val="1F497D" w:themeColor="text2"/>
                <w:sz w:val="80"/>
                <w:szCs w:val="80"/>
                <w:lang w:val="en-US"/>
              </w:rPr>
              <w:t>Pre-</w:t>
            </w:r>
            <w:proofErr w:type="spellStart"/>
            <w:r w:rsidRPr="008176D4">
              <w:rPr>
                <w:b/>
                <w:color w:val="1F497D" w:themeColor="text2"/>
                <w:sz w:val="80"/>
                <w:szCs w:val="80"/>
                <w:lang w:val="en-US"/>
              </w:rPr>
              <w:t>defence</w:t>
            </w:r>
            <w:proofErr w:type="spellEnd"/>
            <w:r w:rsidRPr="008176D4">
              <w:rPr>
                <w:b/>
                <w:color w:val="1F497D" w:themeColor="text2"/>
                <w:sz w:val="80"/>
                <w:szCs w:val="80"/>
                <w:lang w:val="en-US"/>
              </w:rPr>
              <w:t xml:space="preserve"> </w:t>
            </w:r>
            <w:r w:rsidR="00815909">
              <w:rPr>
                <w:b/>
                <w:color w:val="1F497D" w:themeColor="text2"/>
                <w:sz w:val="80"/>
                <w:szCs w:val="80"/>
                <w:lang w:val="en-US"/>
              </w:rPr>
              <w:t>–</w:t>
            </w:r>
            <w:r w:rsidRPr="008176D4">
              <w:rPr>
                <w:b/>
                <w:color w:val="1F497D" w:themeColor="text2"/>
                <w:sz w:val="80"/>
                <w:szCs w:val="80"/>
                <w:lang w:val="en-US"/>
              </w:rPr>
              <w:t xml:space="preserve"> </w:t>
            </w:r>
            <w:r w:rsidR="00815909">
              <w:rPr>
                <w:b/>
                <w:color w:val="1F497D" w:themeColor="text2"/>
                <w:sz w:val="80"/>
                <w:szCs w:val="80"/>
                <w:lang w:val="en-US"/>
              </w:rPr>
              <w:t>Valentina Matta</w:t>
            </w:r>
            <w:r w:rsidR="00136798" w:rsidRPr="008176D4">
              <w:rPr>
                <w:b/>
                <w:color w:val="1F497D" w:themeColor="text2"/>
                <w:sz w:val="72"/>
                <w:szCs w:val="72"/>
                <w:lang w:val="en-US"/>
              </w:rPr>
              <w:br/>
            </w:r>
            <w:r w:rsidR="00136798" w:rsidRPr="008176D4">
              <w:rPr>
                <w:b/>
                <w:bCs/>
                <w:color w:val="1F497D" w:themeColor="text2"/>
                <w:sz w:val="72"/>
                <w:szCs w:val="72"/>
                <w:lang w:val="en-US"/>
              </w:rPr>
              <w:br/>
            </w:r>
            <w:bookmarkStart w:id="0" w:name="_GoBack"/>
            <w:r w:rsidR="00E73476" w:rsidRPr="00E73476">
              <w:rPr>
                <w:b/>
                <w:sz w:val="72"/>
                <w:szCs w:val="72"/>
                <w:lang w:val="en-US"/>
              </w:rPr>
              <w:t xml:space="preserve">HUB OR BACKWATER? UNCOVERING </w:t>
            </w:r>
          </w:p>
          <w:p w:rsidR="00E73476" w:rsidRPr="00E73476" w:rsidRDefault="00E73476" w:rsidP="00E73476">
            <w:pPr>
              <w:rPr>
                <w:lang w:val="en-US"/>
              </w:rPr>
            </w:pPr>
            <w:r w:rsidRPr="00E73476">
              <w:rPr>
                <w:b/>
                <w:sz w:val="72"/>
                <w:szCs w:val="72"/>
                <w:lang w:val="en-US"/>
              </w:rPr>
              <w:t>SARDINIA’S ROLE WITHIN THE BRONZE AGE NETWORKS</w:t>
            </w:r>
          </w:p>
          <w:bookmarkEnd w:id="0"/>
          <w:p w:rsidR="00136798" w:rsidRPr="008176D4" w:rsidRDefault="00136798" w:rsidP="004A308B">
            <w:pPr>
              <w:spacing w:line="240" w:lineRule="auto"/>
              <w:jc w:val="center"/>
              <w:rPr>
                <w:b/>
                <w:color w:val="1F497D" w:themeColor="text2"/>
                <w:sz w:val="40"/>
                <w:szCs w:val="40"/>
                <w:lang w:val="en-US"/>
              </w:rPr>
            </w:pPr>
          </w:p>
          <w:p w:rsidR="00136798" w:rsidRPr="008176D4" w:rsidRDefault="00EA4670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noProof/>
                <w:color w:val="1F497D" w:themeColor="text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-42173</wp:posOffset>
                      </wp:positionH>
                      <wp:positionV relativeFrom="paragraph">
                        <wp:posOffset>299742</wp:posOffset>
                      </wp:positionV>
                      <wp:extent cx="5476875" cy="5139559"/>
                      <wp:effectExtent l="0" t="0" r="9525" b="4445"/>
                      <wp:wrapNone/>
                      <wp:docPr id="11" name="Tekstfel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76875" cy="51395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87C4C" w:rsidRDefault="00787C4C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EA4670" w:rsidRP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The pre-</w:t>
                                  </w:r>
                                  <w:proofErr w:type="spellStart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defence</w:t>
                                  </w:r>
                                  <w:proofErr w:type="spellEnd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will take place on:</w:t>
                                  </w:r>
                                </w:p>
                                <w:p w:rsidR="008B0E07" w:rsidRDefault="008B0E07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372E97" w:rsidRP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Friday, June </w:t>
                                  </w:r>
                                  <w:r w:rsidR="009E3E20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26</w:t>
                                  </w: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, 2020 </w:t>
                                  </w:r>
                                </w:p>
                                <w:p w:rsidR="00372E97" w:rsidRPr="008176D4" w:rsidRDefault="00372E97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372E97" w:rsidRPr="00597BC1" w:rsidRDefault="00597BC1" w:rsidP="00EA4670">
                                  <w:pPr>
                                    <w:rPr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Time: </w:t>
                                  </w:r>
                                  <w:r w:rsidR="009E3E20">
                                    <w:rPr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13.00-15.00</w:t>
                                  </w:r>
                                </w:p>
                                <w:p w:rsidR="00372E97" w:rsidRPr="00597BC1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</w:pPr>
                                  <w:r w:rsidRPr="00597BC1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>Via Zoom:</w:t>
                                  </w:r>
                                </w:p>
                                <w:p w:rsidR="008176D4" w:rsidRPr="009E3E20" w:rsidRDefault="007A75EC" w:rsidP="00EA4670">
                                  <w:pPr>
                                    <w:rPr>
                                      <w:rStyle w:val="Hyperlink"/>
                                      <w:rFonts w:ascii="AU Passata" w:hAnsi="AU Passata" w:cs="Helvetica"/>
                                      <w:color w:val="0E71EB"/>
                                      <w:sz w:val="36"/>
                                      <w:shd w:val="clear" w:color="auto" w:fill="FFFFFF"/>
                                    </w:rPr>
                                  </w:pPr>
                                  <w:hyperlink r:id="rId7" w:tgtFrame="_blank" w:history="1">
                                    <w:r w:rsidR="009E3E20" w:rsidRPr="009E3E20">
                                      <w:rPr>
                                        <w:rStyle w:val="Hyperlink"/>
                                        <w:rFonts w:ascii="AU Passata" w:hAnsi="AU Passata" w:cs="Helvetica"/>
                                        <w:color w:val="0E71EB"/>
                                        <w:sz w:val="36"/>
                                        <w:shd w:val="clear" w:color="auto" w:fill="FFFFFF"/>
                                      </w:rPr>
                                      <w:t>https://aarhusuniversity.zoom.us/j/66869109798</w:t>
                                    </w:r>
                                  </w:hyperlink>
                                </w:p>
                                <w:p w:rsidR="009E3E20" w:rsidRPr="00597BC1" w:rsidRDefault="009E3E20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9E3E20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The opponent is Dr. </w:t>
                                  </w:r>
                                  <w:proofErr w:type="spellStart"/>
                                  <w:r w:rsidR="009E3E20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Jutta</w:t>
                                  </w:r>
                                  <w:proofErr w:type="spellEnd"/>
                                  <w:r w:rsidR="009E3E20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9E3E20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Kneisel</w:t>
                                  </w:r>
                                  <w:proofErr w:type="spellEnd"/>
                                  <w:r w:rsidR="009E3E20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, </w:t>
                                  </w:r>
                                </w:p>
                                <w:p w:rsidR="0040501A" w:rsidRPr="008176D4" w:rsidRDefault="009E3E20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University of Kiel</w:t>
                                  </w:r>
                                </w:p>
                                <w:p w:rsidR="008176D4" w:rsidRPr="00597BC1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372E97" w:rsidRPr="0040501A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 xml:space="preserve">All </w:t>
                                  </w: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>are</w:t>
                                  </w:r>
                                  <w:proofErr w:type="spellEnd"/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>welcome</w:t>
                                  </w:r>
                                  <w:proofErr w:type="spellEnd"/>
                                  <w:r w:rsidR="00372E97" w:rsidRPr="0040501A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>!</w:t>
                                  </w:r>
                                </w:p>
                                <w:p w:rsidR="00372E97" w:rsidRDefault="00372E97" w:rsidP="00EA4670">
                                  <w:pPr>
                                    <w:rPr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72E97" w:rsidRDefault="00372E97" w:rsidP="00372E97">
                                  <w:pPr>
                                    <w:pStyle w:val="PlainTex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1" o:spid="_x0000_s1029" type="#_x0000_t202" style="position:absolute;margin-left:-3.3pt;margin-top:23.6pt;width:431.25pt;height:404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" fillcolor="white [3201]" stroked="f" strokeweight=".5pt">
                      <v:textbox>
                        <w:txbxContent>
                          <w:p w:rsidR="00787C4C" w:rsidRDefault="00787C4C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EA4670" w:rsidRP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The pre-</w:t>
                            </w:r>
                            <w:proofErr w:type="spellStart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defence</w:t>
                            </w:r>
                            <w:proofErr w:type="spellEnd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 will take place on:</w:t>
                            </w:r>
                          </w:p>
                          <w:p w:rsidR="008B0E07" w:rsidRDefault="008B0E07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372E97" w:rsidRP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Friday, June </w:t>
                            </w:r>
                            <w:r w:rsidR="009E3E20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26</w:t>
                            </w: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, 2020 </w:t>
                            </w:r>
                          </w:p>
                          <w:p w:rsidR="00372E97" w:rsidRPr="008176D4" w:rsidRDefault="00372E97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372E97" w:rsidRPr="00597BC1" w:rsidRDefault="00597BC1" w:rsidP="00EA4670">
                            <w:pPr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Time: </w:t>
                            </w:r>
                            <w:r w:rsidR="009E3E20"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13.00-15.00</w:t>
                            </w:r>
                          </w:p>
                          <w:p w:rsidR="00372E97" w:rsidRPr="00597BC1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597BC1"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Via Zoom:</w:t>
                            </w:r>
                          </w:p>
                          <w:p w:rsidR="008176D4" w:rsidRPr="009E3E20" w:rsidRDefault="009E3E20" w:rsidP="00EA4670">
                            <w:pPr>
                              <w:rPr>
                                <w:rStyle w:val="Hyperlink"/>
                                <w:rFonts w:ascii="AU Passata" w:hAnsi="AU Passata" w:cs="Helvetica"/>
                                <w:color w:val="0E71EB"/>
                                <w:sz w:val="36"/>
                                <w:shd w:val="clear" w:color="auto" w:fill="FFFFFF"/>
                              </w:rPr>
                            </w:pPr>
                            <w:hyperlink r:id="rId8" w:tgtFrame="_blank" w:history="1">
                              <w:r w:rsidRPr="009E3E20">
                                <w:rPr>
                                  <w:rStyle w:val="Hyperlink"/>
                                  <w:rFonts w:ascii="AU Passata" w:hAnsi="AU Passata" w:cs="Helvetica"/>
                                  <w:color w:val="0E71EB"/>
                                  <w:sz w:val="36"/>
                                  <w:shd w:val="clear" w:color="auto" w:fill="FFFFFF"/>
                                </w:rPr>
                                <w:t>https://aarhusuniversity.zoom.us/j/66869109798</w:t>
                              </w:r>
                            </w:hyperlink>
                          </w:p>
                          <w:p w:rsidR="009E3E20" w:rsidRPr="00597BC1" w:rsidRDefault="009E3E20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</w:p>
                          <w:p w:rsidR="009E3E20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The opponent is Dr. </w:t>
                            </w:r>
                            <w:proofErr w:type="spellStart"/>
                            <w:r w:rsidR="009E3E20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Jutta</w:t>
                            </w:r>
                            <w:proofErr w:type="spellEnd"/>
                            <w:r w:rsidR="009E3E20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E3E20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Kneisel</w:t>
                            </w:r>
                            <w:proofErr w:type="spellEnd"/>
                            <w:r w:rsidR="009E3E20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, </w:t>
                            </w:r>
                          </w:p>
                          <w:p w:rsidR="0040501A" w:rsidRPr="008176D4" w:rsidRDefault="009E3E20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University of Kiel</w:t>
                            </w:r>
                          </w:p>
                          <w:p w:rsidR="008176D4" w:rsidRPr="00597BC1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372E97" w:rsidRPr="0040501A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All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are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welcome</w:t>
                            </w:r>
                            <w:proofErr w:type="spellEnd"/>
                            <w:r w:rsidR="00372E97" w:rsidRPr="0040501A"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:rsidR="00372E97" w:rsidRDefault="00372E97" w:rsidP="00EA4670">
                            <w:pPr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372E97" w:rsidRDefault="00372E97" w:rsidP="00372E97">
                            <w:pPr>
                              <w:pStyle w:val="Almindeligtek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E73476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  <w:r w:rsidRPr="00E73476">
              <w:rPr>
                <w:noProof/>
                <w:color w:val="1F497D" w:themeColor="text2"/>
                <w:sz w:val="24"/>
                <w:szCs w:val="24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5975985</wp:posOffset>
                  </wp:positionH>
                  <wp:positionV relativeFrom="paragraph">
                    <wp:posOffset>102235</wp:posOffset>
                  </wp:positionV>
                  <wp:extent cx="3614599" cy="3848100"/>
                  <wp:effectExtent l="0" t="0" r="5080" b="0"/>
                  <wp:wrapNone/>
                  <wp:docPr id="10" name="Billede 10" descr="C:\Users\au167164\Desktop\Valentina Mat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u167164\Desktop\Valentina Mat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599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87C4C" w:rsidP="00136798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-34291</wp:posOffset>
                      </wp:positionH>
                      <wp:positionV relativeFrom="paragraph">
                        <wp:posOffset>71120</wp:posOffset>
                      </wp:positionV>
                      <wp:extent cx="5713095" cy="364490"/>
                      <wp:effectExtent l="0" t="0" r="20955" b="16510"/>
                      <wp:wrapNone/>
                      <wp:docPr id="16" name="Tekstfel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3095" cy="364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70006F" w:rsidRPr="00EA4670" w:rsidRDefault="0070006F" w:rsidP="0070006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  <w:p w:rsidR="004F06AB" w:rsidRDefault="004F06AB" w:rsidP="004F06A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  <w:p w:rsidR="0070006F" w:rsidRPr="0070006F" w:rsidRDefault="0070006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felt 16" o:spid="_x0000_s1030" type="#_x0000_t202" style="position:absolute;margin-left:-2.7pt;margin-top:5.6pt;width:449.85pt;height:28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" fillcolor="white [3201]" strokecolor="white [3212]" strokeweight=".5pt">
                      <v:textbox>
                        <w:txbxContent>
                          <w:p w:rsidR="0070006F" w:rsidRPr="00EA4670" w:rsidRDefault="0070006F" w:rsidP="0070006F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4F06AB" w:rsidRDefault="004F06AB" w:rsidP="004F06A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0006F" w:rsidRPr="0070006F" w:rsidRDefault="0070006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06AB" w:rsidRPr="008176D4" w:rsidRDefault="004F06AB" w:rsidP="00B86A73">
            <w:pPr>
              <w:rPr>
                <w:b/>
                <w:sz w:val="48"/>
                <w:szCs w:val="48"/>
                <w:lang w:val="en-US"/>
              </w:rPr>
            </w:pPr>
          </w:p>
          <w:p w:rsidR="008C76A6" w:rsidRPr="008176D4" w:rsidRDefault="008C76A6" w:rsidP="00B86A73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</w:tr>
      <w:tr w:rsidR="001B0081" w:rsidRPr="00E73476" w:rsidTr="001B0081">
        <w:trPr>
          <w:trHeight w:hRule="exact" w:val="119"/>
        </w:trPr>
        <w:tc>
          <w:tcPr>
            <w:tcW w:w="3771" w:type="dxa"/>
            <w:shd w:val="clear" w:color="auto" w:fill="auto"/>
          </w:tcPr>
          <w:p w:rsidR="00921BEC" w:rsidRPr="008176D4" w:rsidRDefault="00921BEC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  <w:tc>
          <w:tcPr>
            <w:tcW w:w="11565" w:type="dxa"/>
            <w:gridSpan w:val="2"/>
          </w:tcPr>
          <w:p w:rsidR="00921BEC" w:rsidRPr="008176D4" w:rsidRDefault="00921BEC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</w:tr>
      <w:tr w:rsidR="001B0081" w:rsidRPr="00E73476" w:rsidTr="001B0081">
        <w:trPr>
          <w:trHeight w:hRule="exact" w:val="198"/>
        </w:trPr>
        <w:tc>
          <w:tcPr>
            <w:tcW w:w="3771" w:type="dxa"/>
            <w:shd w:val="clear" w:color="auto" w:fill="auto"/>
          </w:tcPr>
          <w:p w:rsidR="001B0081" w:rsidRPr="008176D4" w:rsidRDefault="001B0081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  <w:tc>
          <w:tcPr>
            <w:tcW w:w="11565" w:type="dxa"/>
            <w:gridSpan w:val="2"/>
          </w:tcPr>
          <w:p w:rsidR="001B0081" w:rsidRPr="008176D4" w:rsidRDefault="001B0081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</w:tr>
    </w:tbl>
    <w:p w:rsidR="001F555F" w:rsidRPr="008176D4" w:rsidRDefault="001F555F" w:rsidP="0040501A">
      <w:pPr>
        <w:spacing w:line="276" w:lineRule="auto"/>
        <w:rPr>
          <w:lang w:val="en-US"/>
        </w:rPr>
      </w:pPr>
    </w:p>
    <w:sectPr w:rsidR="001F555F" w:rsidRPr="008176D4" w:rsidSect="0040501A">
      <w:headerReference w:type="default" r:id="rId10"/>
      <w:footerReference w:type="first" r:id="rId11"/>
      <w:endnotePr>
        <w:numFmt w:val="decimal"/>
      </w:endnotePr>
      <w:type w:val="continuous"/>
      <w:pgSz w:w="16839" w:h="23814" w:code="8"/>
      <w:pgMar w:top="1701" w:right="1134" w:bottom="1701" w:left="1134" w:header="567" w:footer="590" w:gutter="0"/>
      <w:cols w:space="709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5EC" w:rsidRDefault="007A75EC">
      <w:r>
        <w:separator/>
      </w:r>
    </w:p>
  </w:endnote>
  <w:endnote w:type="continuationSeparator" w:id="0">
    <w:p w:rsidR="007A75EC" w:rsidRDefault="007A7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charset w:val="00"/>
    <w:family w:val="swiss"/>
    <w:pitch w:val="variable"/>
    <w:sig w:usb0="A00000AF" w:usb1="5000204A" w:usb2="00000000" w:usb3="00000000" w:csb0="0000009B" w:csb1="00000000"/>
    <w:embedRegular r:id="rId1" w:fontKey="{CE577170-695C-420B-88AE-F6C8FBBAA49A}"/>
    <w:embedBold r:id="rId2" w:fontKey="{795B2446-FEBC-4865-AC89-F2080D5BEAE9}"/>
    <w:embedItalic r:id="rId3" w:fontKey="{5A15AC3C-8996-40E9-84E8-8D6557589E44}"/>
    <w:embedBoldItalic r:id="rId4" w:fontKey="{A6C7AE5B-73C2-4627-9663-93136ED1D8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3ADDDE3-C3A9-4394-8A3A-A7FBE571D8E2}"/>
    <w:embedBold r:id="rId6" w:fontKey="{A21B759A-932A-47C7-8384-76C5EFDDA0CF}"/>
  </w:font>
  <w:font w:name="AU Passata Light">
    <w:charset w:val="00"/>
    <w:family w:val="swiss"/>
    <w:pitch w:val="variable"/>
    <w:sig w:usb0="A00000AF" w:usb1="5000204A" w:usb2="00000000" w:usb3="00000000" w:csb0="0000009B" w:csb1="00000000"/>
    <w:embedRegular r:id="rId7" w:fontKey="{3F32EE94-3C1F-4368-85DE-EF6362FC47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8F4BA3AC-FB39-4211-B884-E7E9FFB40E10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91C97C0-4854-4889-AEA8-FDF3A5B2F50D}"/>
  </w:font>
  <w:font w:name="AU Peto">
    <w:charset w:val="00"/>
    <w:family w:val="decorative"/>
    <w:pitch w:val="variable"/>
    <w:sig w:usb0="800000AF" w:usb1="0000204A" w:usb2="00000000" w:usb3="00000000" w:csb0="00000001" w:csb1="00000000"/>
    <w:embedRegular r:id="rId10" w:fontKey="{04F727E3-61D0-4D60-A06B-C3690F419C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539F1F87-E0FA-40DE-A49E-750607B984D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9630049-77D8-4645-8B8B-27A08FF93DE2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C3DA97B-D3E6-4197-8808-2EE16BC52E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07" w:rsidRDefault="006815CF" w:rsidP="00455101">
    <w:pPr>
      <w:tabs>
        <w:tab w:val="right" w:pos="1523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591D9FC" wp14:editId="676453D0">
              <wp:simplePos x="0" y="0"/>
              <wp:positionH relativeFrom="page">
                <wp:posOffset>518160</wp:posOffset>
              </wp:positionH>
              <wp:positionV relativeFrom="page">
                <wp:posOffset>13980795</wp:posOffset>
              </wp:positionV>
              <wp:extent cx="820800" cy="406800"/>
              <wp:effectExtent l="0" t="0" r="0" b="0"/>
              <wp:wrapNone/>
              <wp:docPr id="9" name="LogoCanvasHid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0800" cy="406800"/>
                        <a:chOff x="0" y="0"/>
                        <a:chExt cx="820039" cy="406400"/>
                      </a:xfrm>
                    </wpg:grpSpPr>
                    <wps:wsp>
                      <wps:cNvPr id="2" name="Freeform 16"/>
                      <wps:cNvSpPr>
                        <a:spLocks/>
                      </wps:cNvSpPr>
                      <wps:spPr bwMode="auto">
                        <a:xfrm>
                          <a:off x="413239" y="202223"/>
                          <a:ext cx="406800" cy="2032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00" cy="4064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33386" id="LogoCanvasHide" o:spid="_x0000_s1026" style="position:absolute;margin-left:40.8pt;margin-top:1100.85pt;width:64.65pt;height:32.05pt;z-index:251658752;mso-position-horizontal-relative:page;mso-position-vertical-relative:page;mso-width-relative:margin;mso-height-relative:margin" coordsize="820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">
              <v:shape id="Freeform 16" o:spid="_x0000_s1027" style="position:absolute;left:4132;top:2022;width:4068;height:2032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f" stroked="f">
                <v:path arrowok="t" o:connecttype="custom" o:connectlocs="405753,20718;400469,50750;390897,79039;377437,105285;360487,129191;340346,150358;317314,168437;291789,183129;264071,194036;234458,200859;203400,203200;172491,200859;142978,194036;115310,183129;89735,168437;66703,150358;46513,129191;29513,105285;16003,79039;6431,50750;1047,20718;101700,0;102896,15389;106336,30082;111820,43877;119198,56627;128222,68182;138890,78292;150805,86808;164016,93582;178125,98413;193080,101102;208684,101451;223939,99508;238496,95424;251957,89249;264370,81280;275388,71668;284959,60611;292886,48260;298968,34813;303056,20370;305000,5180" o:connectangles="0,0,0,0,0,0,0,0,0,0,0,0,0,0,0,0,0,0,0,0,0,0,0,0,0,0,0,0,0,0,0,0,0,0,0,0,0,0,0,0,0,0,0"/>
              </v:shape>
              <v:shape id="Freeform 17" o:spid="_x0000_s1028" style="position:absolute;width:4068;height:4064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" path="m2878,8160l,8160,8160,r,2892l2878,8160xe" fillcolor="#03428f" stroked="f">
                <v:path arrowok="t" o:connecttype="custom" o:connectlocs="143477,406400;0,406400;406800,0;406800,144033;143477,406400" o:connectangles="0,0,0,0,0"/>
              </v:shape>
              <w10:wrap anchorx="page" anchory="page"/>
            </v:group>
          </w:pict>
        </mc:Fallback>
      </mc:AlternateContent>
    </w:r>
    <w:r w:rsidR="00BB3633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EF04668" wp14:editId="610FFB4F">
              <wp:simplePos x="0" y="0"/>
              <wp:positionH relativeFrom="margin">
                <wp:posOffset>960120</wp:posOffset>
              </wp:positionH>
              <wp:positionV relativeFrom="page">
                <wp:posOffset>13948410</wp:posOffset>
              </wp:positionV>
              <wp:extent cx="8755200" cy="900000"/>
              <wp:effectExtent l="0" t="0" r="8255" b="14605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52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8223"/>
                          </w:tblGrid>
                          <w:tr w:rsidR="0090100C" w:rsidRPr="00EA53ED" w:rsidTr="00EA53ED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:rsidR="0090100C" w:rsidRPr="009224E3" w:rsidRDefault="0090100C" w:rsidP="00F647E5">
                                <w:pPr>
                                  <w:pStyle w:val="Template-Parentlogoname"/>
                                </w:pPr>
                                <w:bookmarkStart w:id="1" w:name="OFF_logo1Computed"/>
                                <w:r>
                                  <w:t>Institut for</w:t>
                                </w:r>
                                <w:r>
                                  <w:br/>
                                  <w:t>Kultur og Samfund</w:t>
                                </w:r>
                                <w:bookmarkEnd w:id="1"/>
                              </w:p>
                              <w:p w:rsidR="0090100C" w:rsidRDefault="0090100C" w:rsidP="001B0081">
                                <w:pPr>
                                  <w:pStyle w:val="Template-Unitnamelogoname"/>
                                </w:pPr>
                                <w:bookmarkStart w:id="2" w:name="OFF_logo2Computed"/>
                                <w:r>
                                  <w:t>Aarhus Universitet</w:t>
                                </w:r>
                                <w:bookmarkEnd w:id="2"/>
                              </w:p>
                            </w:tc>
                            <w:tc>
                              <w:tcPr>
                                <w:tcW w:w="8223" w:type="dxa"/>
                                <w:shd w:val="clear" w:color="auto" w:fill="auto"/>
                              </w:tcPr>
                              <w:p w:rsidR="0090100C" w:rsidRDefault="0090100C" w:rsidP="00937AAA">
                                <w:pPr>
                                  <w:pStyle w:val="Template-Unitnamelogoname"/>
                                  <w:jc w:val="right"/>
                                </w:pPr>
                                <w:bookmarkStart w:id="3" w:name="IMG_SecondaryLogo"/>
                                <w:r>
                                  <w:t xml:space="preserve"> </w:t>
                                </w:r>
                                <w:bookmarkEnd w:id="3"/>
                              </w:p>
                            </w:tc>
                          </w:tr>
                        </w:tbl>
                        <w:p w:rsidR="0090100C" w:rsidRPr="009224E3" w:rsidRDefault="0090100C" w:rsidP="0090100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0466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2" type="#_x0000_t202" style="position:absolute;margin-left:75.6pt;margin-top:1098.3pt;width:689.4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8223"/>
                    </w:tblGrid>
                    <w:tr w:rsidR="0090100C" w:rsidRPr="00EA53ED" w:rsidTr="00EA53ED">
                      <w:tc>
                        <w:tcPr>
                          <w:tcW w:w="5500" w:type="dxa"/>
                          <w:shd w:val="clear" w:color="auto" w:fill="auto"/>
                        </w:tcPr>
                        <w:p w:rsidR="0090100C" w:rsidRPr="009224E3" w:rsidRDefault="0090100C" w:rsidP="00F647E5">
                          <w:pPr>
                            <w:pStyle w:val="Template-Parentlogoname"/>
                          </w:pPr>
                          <w:bookmarkStart w:id="4" w:name="OFF_logo1Computed"/>
                          <w:r>
                            <w:t>Institut for</w:t>
                          </w:r>
                          <w:r>
                            <w:br/>
                            <w:t>Kultur og Samfund</w:t>
                          </w:r>
                          <w:bookmarkEnd w:id="4"/>
                        </w:p>
                        <w:p w:rsidR="0090100C" w:rsidRDefault="0090100C" w:rsidP="001B0081">
                          <w:pPr>
                            <w:pStyle w:val="Template-Unitnamelogoname"/>
                          </w:pPr>
                          <w:bookmarkStart w:id="5" w:name="OFF_logo2Computed"/>
                          <w:r>
                            <w:t>Aarhus Universitet</w:t>
                          </w:r>
                          <w:bookmarkEnd w:id="5"/>
                        </w:p>
                      </w:tc>
                      <w:tc>
                        <w:tcPr>
                          <w:tcW w:w="8223" w:type="dxa"/>
                          <w:shd w:val="clear" w:color="auto" w:fill="auto"/>
                        </w:tcPr>
                        <w:p w:rsidR="0090100C" w:rsidRDefault="0090100C" w:rsidP="00937AAA">
                          <w:pPr>
                            <w:pStyle w:val="Template-Unitnamelogoname"/>
                            <w:jc w:val="right"/>
                          </w:pPr>
                          <w:bookmarkStart w:id="6" w:name="IMG_SecondaryLogo"/>
                          <w:r>
                            <w:t xml:space="preserve"> </w:t>
                          </w:r>
                          <w:bookmarkEnd w:id="6"/>
                        </w:p>
                      </w:tc>
                    </w:tr>
                  </w:tbl>
                  <w:p w:rsidR="0090100C" w:rsidRPr="009224E3" w:rsidRDefault="0090100C" w:rsidP="0090100C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:rsidR="0090100C" w:rsidRDefault="0090100C" w:rsidP="0090100C">
    <w:pPr>
      <w:spacing w:after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5EC" w:rsidRDefault="007A75EC">
      <w:r>
        <w:separator/>
      </w:r>
    </w:p>
  </w:footnote>
  <w:footnote w:type="continuationSeparator" w:id="0">
    <w:p w:rsidR="007A75EC" w:rsidRDefault="007A7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07" w:rsidRDefault="00BB36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2047462" wp14:editId="6FF1AD4A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2807" w:rsidRDefault="00A92807" w:rsidP="00A11327">
                          <w:pPr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t xml:space="preserve">Side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E73476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</w:rPr>
                            <w:t xml:space="preserve"> af </w:t>
                          </w: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E73476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A92807" w:rsidRPr="00192812" w:rsidRDefault="00BB3633" w:rsidP="00A11327">
                          <w:pPr>
                            <w:pStyle w:val="Template-Date"/>
                            <w:spacing w:line="215" w:lineRule="exact"/>
                            <w:rPr>
                              <w:rStyle w:val="PageNumber"/>
                            </w:rPr>
                          </w:pPr>
                          <w:r>
                            <w:drawing>
                              <wp:inline distT="0" distB="0" distL="0" distR="0" wp14:anchorId="68AAFDB3" wp14:editId="02D3A502">
                                <wp:extent cx="190500" cy="9525"/>
                                <wp:effectExtent l="0" t="0" r="0" b="0"/>
                                <wp:docPr id="1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" cy="9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474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6.7pt;margin-top:120.2pt;width:70.1pt;height:84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" filled="f" stroked="f">
              <v:textbox inset="0,0,0,0">
                <w:txbxContent>
                  <w:p w:rsidR="00A92807" w:rsidRDefault="00A92807" w:rsidP="00A11327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E73476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E73476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A92807" w:rsidRPr="00192812" w:rsidRDefault="00BB3633" w:rsidP="00A11327">
                    <w:pPr>
                      <w:pStyle w:val="Template-Date"/>
                      <w:spacing w:line="215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68AAFDB3" wp14:editId="02D3A502">
                          <wp:extent cx="190500" cy="9525"/>
                          <wp:effectExtent l="0" t="0" r="0" b="0"/>
                          <wp:docPr id="14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0B21E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0245CB1"/>
    <w:multiLevelType w:val="multilevel"/>
    <w:tmpl w:val="66CE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7FC033E"/>
    <w:multiLevelType w:val="multilevel"/>
    <w:tmpl w:val="CF268552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06335AF"/>
    <w:multiLevelType w:val="multilevel"/>
    <w:tmpl w:val="30B860C6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18" w15:restartNumberingAfterBreak="0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5E273BF7"/>
    <w:multiLevelType w:val="hybridMultilevel"/>
    <w:tmpl w:val="E3E0C7DA"/>
    <w:lvl w:ilvl="0" w:tplc="ACB89EA0"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6"/>
  </w:num>
  <w:num w:numId="2">
    <w:abstractNumId w:val="12"/>
  </w:num>
  <w:num w:numId="3">
    <w:abstractNumId w:val="15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1"/>
  </w:num>
  <w:num w:numId="15">
    <w:abstractNumId w:val="22"/>
  </w:num>
  <w:num w:numId="16">
    <w:abstractNumId w:val="20"/>
  </w:num>
  <w:num w:numId="17">
    <w:abstractNumId w:val="13"/>
  </w:num>
  <w:num w:numId="18">
    <w:abstractNumId w:val="18"/>
  </w:num>
  <w:num w:numId="19">
    <w:abstractNumId w:val="0"/>
  </w:num>
  <w:num w:numId="20">
    <w:abstractNumId w:val="16"/>
  </w:num>
  <w:num w:numId="21">
    <w:abstractNumId w:val="12"/>
  </w:num>
  <w:num w:numId="22">
    <w:abstractNumId w:val="15"/>
  </w:num>
  <w:num w:numId="23">
    <w:abstractNumId w:val="17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14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21"/>
  </w:num>
  <w:num w:numId="34">
    <w:abstractNumId w:val="22"/>
  </w:num>
  <w:num w:numId="35">
    <w:abstractNumId w:val="19"/>
  </w:num>
  <w:num w:numId="3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characterSpacingControl w:val="doNotCompress"/>
  <w:hdrShapeDefaults>
    <o:shapedefaults v:ext="edit" spidmax="2049">
      <o:colormru v:ext="edit" colors="#812990,#03428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3F0B"/>
    <w:rsid w:val="0002573E"/>
    <w:rsid w:val="00045063"/>
    <w:rsid w:val="00051A09"/>
    <w:rsid w:val="00061854"/>
    <w:rsid w:val="000634B1"/>
    <w:rsid w:val="00094D54"/>
    <w:rsid w:val="000A708C"/>
    <w:rsid w:val="000E3985"/>
    <w:rsid w:val="000E4B95"/>
    <w:rsid w:val="000F15ED"/>
    <w:rsid w:val="000F296A"/>
    <w:rsid w:val="00127746"/>
    <w:rsid w:val="00134173"/>
    <w:rsid w:val="00136798"/>
    <w:rsid w:val="00142F5C"/>
    <w:rsid w:val="00153477"/>
    <w:rsid w:val="00177120"/>
    <w:rsid w:val="00192812"/>
    <w:rsid w:val="001B0081"/>
    <w:rsid w:val="001C2E9B"/>
    <w:rsid w:val="001C6484"/>
    <w:rsid w:val="001D59A1"/>
    <w:rsid w:val="001F16DB"/>
    <w:rsid w:val="001F4297"/>
    <w:rsid w:val="001F555F"/>
    <w:rsid w:val="0021134F"/>
    <w:rsid w:val="00214014"/>
    <w:rsid w:val="0021543D"/>
    <w:rsid w:val="002171DE"/>
    <w:rsid w:val="00222CCB"/>
    <w:rsid w:val="00227E7F"/>
    <w:rsid w:val="00232C35"/>
    <w:rsid w:val="00243907"/>
    <w:rsid w:val="002450F5"/>
    <w:rsid w:val="00246A51"/>
    <w:rsid w:val="002528EB"/>
    <w:rsid w:val="002560E6"/>
    <w:rsid w:val="0028032B"/>
    <w:rsid w:val="002B32C8"/>
    <w:rsid w:val="002C3A0F"/>
    <w:rsid w:val="002D4840"/>
    <w:rsid w:val="002D4C0A"/>
    <w:rsid w:val="002E18BE"/>
    <w:rsid w:val="002E326D"/>
    <w:rsid w:val="002F5C96"/>
    <w:rsid w:val="00301597"/>
    <w:rsid w:val="0030669E"/>
    <w:rsid w:val="00307CBF"/>
    <w:rsid w:val="003108F1"/>
    <w:rsid w:val="00315717"/>
    <w:rsid w:val="003412E2"/>
    <w:rsid w:val="00342E68"/>
    <w:rsid w:val="003439F3"/>
    <w:rsid w:val="0036545B"/>
    <w:rsid w:val="00370A2B"/>
    <w:rsid w:val="00372E97"/>
    <w:rsid w:val="00385DB8"/>
    <w:rsid w:val="003A42DA"/>
    <w:rsid w:val="003A442C"/>
    <w:rsid w:val="003D04A6"/>
    <w:rsid w:val="003D247D"/>
    <w:rsid w:val="003D3B72"/>
    <w:rsid w:val="003E6170"/>
    <w:rsid w:val="003F33BA"/>
    <w:rsid w:val="0040501A"/>
    <w:rsid w:val="00425569"/>
    <w:rsid w:val="004367C8"/>
    <w:rsid w:val="00443D5B"/>
    <w:rsid w:val="0045307B"/>
    <w:rsid w:val="00455101"/>
    <w:rsid w:val="004619EE"/>
    <w:rsid w:val="004762F4"/>
    <w:rsid w:val="00476C3D"/>
    <w:rsid w:val="0048777D"/>
    <w:rsid w:val="004A308B"/>
    <w:rsid w:val="004A5FC1"/>
    <w:rsid w:val="004A66E6"/>
    <w:rsid w:val="004E78B0"/>
    <w:rsid w:val="004F06AB"/>
    <w:rsid w:val="00502C3B"/>
    <w:rsid w:val="00504494"/>
    <w:rsid w:val="005136A8"/>
    <w:rsid w:val="00524A6D"/>
    <w:rsid w:val="00525F05"/>
    <w:rsid w:val="0053192C"/>
    <w:rsid w:val="00547ACA"/>
    <w:rsid w:val="00577E20"/>
    <w:rsid w:val="005802EE"/>
    <w:rsid w:val="00590301"/>
    <w:rsid w:val="00592832"/>
    <w:rsid w:val="00597BC1"/>
    <w:rsid w:val="005A2AF1"/>
    <w:rsid w:val="005A693F"/>
    <w:rsid w:val="005B6294"/>
    <w:rsid w:val="005C7BF5"/>
    <w:rsid w:val="005E6CB9"/>
    <w:rsid w:val="005F13EF"/>
    <w:rsid w:val="006002C8"/>
    <w:rsid w:val="006138A4"/>
    <w:rsid w:val="006162CB"/>
    <w:rsid w:val="00641B24"/>
    <w:rsid w:val="00661585"/>
    <w:rsid w:val="00672935"/>
    <w:rsid w:val="00673A6B"/>
    <w:rsid w:val="00680B71"/>
    <w:rsid w:val="006815CF"/>
    <w:rsid w:val="006817AF"/>
    <w:rsid w:val="00682DC8"/>
    <w:rsid w:val="0069033E"/>
    <w:rsid w:val="006A243E"/>
    <w:rsid w:val="006C3A1B"/>
    <w:rsid w:val="006D4DE1"/>
    <w:rsid w:val="0070006F"/>
    <w:rsid w:val="00713D79"/>
    <w:rsid w:val="00717F1B"/>
    <w:rsid w:val="00736658"/>
    <w:rsid w:val="00744B80"/>
    <w:rsid w:val="00757BDC"/>
    <w:rsid w:val="0076142E"/>
    <w:rsid w:val="007711BA"/>
    <w:rsid w:val="00781F91"/>
    <w:rsid w:val="00787C4C"/>
    <w:rsid w:val="0079419F"/>
    <w:rsid w:val="0079484E"/>
    <w:rsid w:val="00795523"/>
    <w:rsid w:val="007955B4"/>
    <w:rsid w:val="007A75EC"/>
    <w:rsid w:val="007C2708"/>
    <w:rsid w:val="007D32C3"/>
    <w:rsid w:val="007D6C28"/>
    <w:rsid w:val="007F5609"/>
    <w:rsid w:val="007F752A"/>
    <w:rsid w:val="00815909"/>
    <w:rsid w:val="008176D4"/>
    <w:rsid w:val="008320CF"/>
    <w:rsid w:val="00833BF2"/>
    <w:rsid w:val="00843AB8"/>
    <w:rsid w:val="0085222B"/>
    <w:rsid w:val="008631F5"/>
    <w:rsid w:val="00863559"/>
    <w:rsid w:val="008774D8"/>
    <w:rsid w:val="00890998"/>
    <w:rsid w:val="00897340"/>
    <w:rsid w:val="008B0E07"/>
    <w:rsid w:val="008C0AF4"/>
    <w:rsid w:val="008C76A6"/>
    <w:rsid w:val="008D165A"/>
    <w:rsid w:val="008E2216"/>
    <w:rsid w:val="008E62A5"/>
    <w:rsid w:val="008F587A"/>
    <w:rsid w:val="0090082C"/>
    <w:rsid w:val="0090100C"/>
    <w:rsid w:val="00921BEC"/>
    <w:rsid w:val="00923797"/>
    <w:rsid w:val="00930E78"/>
    <w:rsid w:val="00937410"/>
    <w:rsid w:val="00937AAA"/>
    <w:rsid w:val="00942880"/>
    <w:rsid w:val="0095374D"/>
    <w:rsid w:val="009608CD"/>
    <w:rsid w:val="00981780"/>
    <w:rsid w:val="009C3A4A"/>
    <w:rsid w:val="009C3C3A"/>
    <w:rsid w:val="009E3C39"/>
    <w:rsid w:val="009E3E20"/>
    <w:rsid w:val="00A027A4"/>
    <w:rsid w:val="00A048EC"/>
    <w:rsid w:val="00A11327"/>
    <w:rsid w:val="00A24FF3"/>
    <w:rsid w:val="00A27EAC"/>
    <w:rsid w:val="00A31EE9"/>
    <w:rsid w:val="00A6003B"/>
    <w:rsid w:val="00A81018"/>
    <w:rsid w:val="00A84BF2"/>
    <w:rsid w:val="00A92807"/>
    <w:rsid w:val="00AA0EF9"/>
    <w:rsid w:val="00AA45F7"/>
    <w:rsid w:val="00AB0A37"/>
    <w:rsid w:val="00AB4E1D"/>
    <w:rsid w:val="00AB73E8"/>
    <w:rsid w:val="00AC127A"/>
    <w:rsid w:val="00AD2267"/>
    <w:rsid w:val="00AD7E64"/>
    <w:rsid w:val="00AE219D"/>
    <w:rsid w:val="00AE2BE7"/>
    <w:rsid w:val="00AE751B"/>
    <w:rsid w:val="00AE7BD8"/>
    <w:rsid w:val="00B076BF"/>
    <w:rsid w:val="00B15221"/>
    <w:rsid w:val="00B348EA"/>
    <w:rsid w:val="00B42BA4"/>
    <w:rsid w:val="00B76873"/>
    <w:rsid w:val="00B86A73"/>
    <w:rsid w:val="00B9023E"/>
    <w:rsid w:val="00B93894"/>
    <w:rsid w:val="00BA56DF"/>
    <w:rsid w:val="00BB1FF7"/>
    <w:rsid w:val="00BB3633"/>
    <w:rsid w:val="00BD35BA"/>
    <w:rsid w:val="00BD58FC"/>
    <w:rsid w:val="00BE01AC"/>
    <w:rsid w:val="00BE4D2E"/>
    <w:rsid w:val="00BE5B4D"/>
    <w:rsid w:val="00BE7FBE"/>
    <w:rsid w:val="00BF3805"/>
    <w:rsid w:val="00C030AB"/>
    <w:rsid w:val="00C06396"/>
    <w:rsid w:val="00C15EB0"/>
    <w:rsid w:val="00C37B10"/>
    <w:rsid w:val="00C55E86"/>
    <w:rsid w:val="00C57BE3"/>
    <w:rsid w:val="00C73D1E"/>
    <w:rsid w:val="00C81BE1"/>
    <w:rsid w:val="00C93508"/>
    <w:rsid w:val="00C96CED"/>
    <w:rsid w:val="00CA62A6"/>
    <w:rsid w:val="00CA6474"/>
    <w:rsid w:val="00CB2ECE"/>
    <w:rsid w:val="00CF1F91"/>
    <w:rsid w:val="00D0461F"/>
    <w:rsid w:val="00D13BF3"/>
    <w:rsid w:val="00D14888"/>
    <w:rsid w:val="00D15B2F"/>
    <w:rsid w:val="00D329D7"/>
    <w:rsid w:val="00D56B08"/>
    <w:rsid w:val="00D60D6A"/>
    <w:rsid w:val="00D77A38"/>
    <w:rsid w:val="00DC2020"/>
    <w:rsid w:val="00DD0199"/>
    <w:rsid w:val="00DF0B91"/>
    <w:rsid w:val="00E12787"/>
    <w:rsid w:val="00E44968"/>
    <w:rsid w:val="00E47B77"/>
    <w:rsid w:val="00E5064B"/>
    <w:rsid w:val="00E53F27"/>
    <w:rsid w:val="00E61EA1"/>
    <w:rsid w:val="00E73476"/>
    <w:rsid w:val="00E87E98"/>
    <w:rsid w:val="00E9495B"/>
    <w:rsid w:val="00EA4670"/>
    <w:rsid w:val="00EA53ED"/>
    <w:rsid w:val="00EA6633"/>
    <w:rsid w:val="00EE59AA"/>
    <w:rsid w:val="00F04FF3"/>
    <w:rsid w:val="00F06D5C"/>
    <w:rsid w:val="00F16E7F"/>
    <w:rsid w:val="00F178ED"/>
    <w:rsid w:val="00F24AE9"/>
    <w:rsid w:val="00F4463E"/>
    <w:rsid w:val="00F45004"/>
    <w:rsid w:val="00F475BF"/>
    <w:rsid w:val="00F6239A"/>
    <w:rsid w:val="00F62F8B"/>
    <w:rsid w:val="00F647E5"/>
    <w:rsid w:val="00F845F9"/>
    <w:rsid w:val="00F910A9"/>
    <w:rsid w:val="00FA31F3"/>
    <w:rsid w:val="00FB6659"/>
    <w:rsid w:val="00FB71F8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812990,#03428f"/>
    </o:shapedefaults>
    <o:shapelayout v:ext="edit">
      <o:idmap v:ext="edit" data="1"/>
    </o:shapelayout>
  </w:shapeDefaults>
  <w:decimalSymbol w:val=","/>
  <w:listSeparator w:val=";"/>
  <w15:docId w15:val="{0F42C043-20C0-484B-A60D-64447C5F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U Passata" w:eastAsia="Times New Roman" w:hAnsi="AU Passata" w:cs="Times New Roman"/>
        <w:color w:val="03428E"/>
        <w:sz w:val="36"/>
        <w:szCs w:val="36"/>
        <w:lang w:val="da-DK" w:eastAsia="da-DK" w:bidi="ar-SA"/>
      </w:rPr>
    </w:rPrDefault>
    <w:pPrDefault>
      <w:pPr>
        <w:spacing w:line="4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0F5"/>
  </w:style>
  <w:style w:type="paragraph" w:styleId="Heading1">
    <w:name w:val="heading 1"/>
    <w:aliases w:val="overskrift - Light"/>
    <w:basedOn w:val="Normal"/>
    <w:next w:val="Normal"/>
    <w:uiPriority w:val="1"/>
    <w:qFormat/>
    <w:rsid w:val="002450F5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Heading2">
    <w:name w:val="heading 2"/>
    <w:aliases w:val="Citat - Light"/>
    <w:basedOn w:val="Normal"/>
    <w:next w:val="Normal"/>
    <w:uiPriority w:val="1"/>
    <w:qFormat/>
    <w:rsid w:val="002450F5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Heading3">
    <w:name w:val="heading 3"/>
    <w:aliases w:val="Manchet Bold"/>
    <w:basedOn w:val="Normal"/>
    <w:next w:val="Normal"/>
    <w:uiPriority w:val="1"/>
    <w:qFormat/>
    <w:rsid w:val="002450F5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Heading4">
    <w:name w:val="heading 4"/>
    <w:aliases w:val="Mellemrubrik"/>
    <w:basedOn w:val="Normal"/>
    <w:next w:val="Normal"/>
    <w:uiPriority w:val="1"/>
    <w:qFormat/>
    <w:rsid w:val="002450F5"/>
    <w:pPr>
      <w:keepNext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2450F5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2450F5"/>
    <w:pPr>
      <w:spacing w:line="240" w:lineRule="atLeast"/>
      <w:outlineLvl w:val="5"/>
    </w:pPr>
    <w:rPr>
      <w:b/>
      <w:bCs/>
      <w:sz w:val="18"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2450F5"/>
    <w:pPr>
      <w:spacing w:line="240" w:lineRule="atLeast"/>
      <w:outlineLvl w:val="6"/>
    </w:pPr>
    <w:rPr>
      <w:b/>
      <w:sz w:val="18"/>
    </w:rPr>
  </w:style>
  <w:style w:type="paragraph" w:styleId="Heading8">
    <w:name w:val="heading 8"/>
    <w:basedOn w:val="Normal"/>
    <w:next w:val="Normal"/>
    <w:uiPriority w:val="1"/>
    <w:semiHidden/>
    <w:qFormat/>
    <w:rsid w:val="002450F5"/>
    <w:pPr>
      <w:spacing w:line="240" w:lineRule="atLeast"/>
      <w:outlineLvl w:val="7"/>
    </w:pPr>
    <w:rPr>
      <w:b/>
      <w:iCs/>
      <w:sz w:val="18"/>
    </w:rPr>
  </w:style>
  <w:style w:type="paragraph" w:styleId="Heading9">
    <w:name w:val="heading 9"/>
    <w:basedOn w:val="Normal"/>
    <w:next w:val="Normal"/>
    <w:uiPriority w:val="1"/>
    <w:semiHidden/>
    <w:qFormat/>
    <w:rsid w:val="002450F5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2450F5"/>
    <w:pPr>
      <w:numPr>
        <w:numId w:val="1"/>
      </w:numPr>
    </w:pPr>
  </w:style>
  <w:style w:type="numbering" w:styleId="1ai">
    <w:name w:val="Outline List 1"/>
    <w:basedOn w:val="NoList"/>
    <w:semiHidden/>
    <w:rsid w:val="002450F5"/>
    <w:pPr>
      <w:numPr>
        <w:numId w:val="2"/>
      </w:numPr>
    </w:pPr>
  </w:style>
  <w:style w:type="numbering" w:styleId="ArticleSection">
    <w:name w:val="Outline List 3"/>
    <w:basedOn w:val="NoList"/>
    <w:semiHidden/>
    <w:rsid w:val="002450F5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2450F5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2450F5"/>
    <w:pPr>
      <w:spacing w:after="120"/>
    </w:pPr>
  </w:style>
  <w:style w:type="paragraph" w:styleId="BodyText2">
    <w:name w:val="Body Text 2"/>
    <w:basedOn w:val="Normal"/>
    <w:uiPriority w:val="99"/>
    <w:semiHidden/>
    <w:rsid w:val="002450F5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2450F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2450F5"/>
    <w:pPr>
      <w:ind w:firstLine="210"/>
    </w:pPr>
  </w:style>
  <w:style w:type="paragraph" w:styleId="BodyTextIndent">
    <w:name w:val="Body Text Indent"/>
    <w:basedOn w:val="Normal"/>
    <w:uiPriority w:val="99"/>
    <w:semiHidden/>
    <w:rsid w:val="002450F5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2450F5"/>
    <w:pPr>
      <w:ind w:firstLine="210"/>
    </w:pPr>
  </w:style>
  <w:style w:type="paragraph" w:styleId="BodyTextIndent2">
    <w:name w:val="Body Text Indent 2"/>
    <w:basedOn w:val="Normal"/>
    <w:uiPriority w:val="99"/>
    <w:semiHidden/>
    <w:rsid w:val="002450F5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2450F5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2450F5"/>
    <w:pPr>
      <w:spacing w:line="300" w:lineRule="atLeast"/>
    </w:pPr>
    <w:rPr>
      <w:bCs/>
      <w:color w:val="03428F"/>
      <w:sz w:val="24"/>
      <w:szCs w:val="20"/>
    </w:rPr>
  </w:style>
  <w:style w:type="paragraph" w:styleId="Closing">
    <w:name w:val="Closing"/>
    <w:basedOn w:val="Normal"/>
    <w:uiPriority w:val="99"/>
    <w:semiHidden/>
    <w:rsid w:val="002450F5"/>
    <w:pPr>
      <w:ind w:left="4252"/>
    </w:pPr>
  </w:style>
  <w:style w:type="paragraph" w:styleId="Date">
    <w:name w:val="Date"/>
    <w:basedOn w:val="Normal"/>
    <w:next w:val="Normal"/>
    <w:uiPriority w:val="99"/>
    <w:semiHidden/>
    <w:rsid w:val="002450F5"/>
  </w:style>
  <w:style w:type="paragraph" w:styleId="E-mailSignature">
    <w:name w:val="E-mail Signature"/>
    <w:basedOn w:val="Normal"/>
    <w:uiPriority w:val="99"/>
    <w:semiHidden/>
    <w:rsid w:val="002450F5"/>
  </w:style>
  <w:style w:type="character" w:styleId="Emphasis">
    <w:name w:val="Emphasis"/>
    <w:uiPriority w:val="99"/>
    <w:semiHidden/>
    <w:qFormat/>
    <w:rsid w:val="002450F5"/>
    <w:rPr>
      <w:rFonts w:ascii="AU Passata" w:hAnsi="AU Passata"/>
      <w:i/>
      <w:iCs/>
      <w:color w:val="03428E"/>
      <w:lang w:val="da-DK"/>
    </w:rPr>
  </w:style>
  <w:style w:type="character" w:styleId="EndnoteReference">
    <w:name w:val="end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da-DK"/>
    </w:rPr>
  </w:style>
  <w:style w:type="paragraph" w:styleId="EndnoteText">
    <w:name w:val="end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paragraph" w:styleId="EnvelopeAddress">
    <w:name w:val="envelope address"/>
    <w:basedOn w:val="Normal"/>
    <w:uiPriority w:val="99"/>
    <w:semiHidden/>
    <w:rsid w:val="002450F5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2450F5"/>
    <w:rPr>
      <w:rFonts w:ascii="Arial" w:hAnsi="Arial" w:cs="Arial"/>
      <w:szCs w:val="20"/>
    </w:rPr>
  </w:style>
  <w:style w:type="character" w:styleId="FootnoteReference">
    <w:name w:val="foot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da-DK"/>
    </w:rPr>
  </w:style>
  <w:style w:type="paragraph" w:styleId="FootnoteText">
    <w:name w:val="foot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2450F5"/>
    <w:rPr>
      <w:rFonts w:ascii="AU Passata" w:hAnsi="AU Passata"/>
      <w:color w:val="03428E"/>
      <w:lang w:val="da-DK"/>
    </w:rPr>
  </w:style>
  <w:style w:type="paragraph" w:styleId="HTMLAddress">
    <w:name w:val="HTML Address"/>
    <w:basedOn w:val="Normal"/>
    <w:uiPriority w:val="99"/>
    <w:semiHidden/>
    <w:rsid w:val="002450F5"/>
    <w:rPr>
      <w:i/>
      <w:iCs/>
    </w:rPr>
  </w:style>
  <w:style w:type="character" w:styleId="HTMLCite">
    <w:name w:val="HTML Cite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HTMLCode">
    <w:name w:val="HTML Code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character" w:styleId="HTMLDefinition">
    <w:name w:val="HTML Definition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HTMLKeyboard">
    <w:name w:val="HTML Keyboard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paragraph" w:styleId="HTMLPreformatted">
    <w:name w:val="HTML Preformatted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character" w:styleId="HTMLSample">
    <w:name w:val="HTML Sample"/>
    <w:uiPriority w:val="99"/>
    <w:semiHidden/>
    <w:rsid w:val="002450F5"/>
    <w:rPr>
      <w:rFonts w:ascii="Courier New" w:hAnsi="Courier New" w:cs="Courier New"/>
      <w:color w:val="03428E"/>
      <w:lang w:val="da-DK"/>
    </w:rPr>
  </w:style>
  <w:style w:type="character" w:styleId="HTMLTypewriter">
    <w:name w:val="HTML Typewriter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character" w:styleId="HTMLVariable">
    <w:name w:val="HTML Variable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LineNumber">
    <w:name w:val="line number"/>
    <w:basedOn w:val="DefaultParagraphFont"/>
    <w:uiPriority w:val="99"/>
    <w:semiHidden/>
    <w:rsid w:val="002450F5"/>
    <w:rPr>
      <w:rFonts w:ascii="AU Passata" w:hAnsi="AU Passata"/>
      <w:color w:val="03428E"/>
      <w:lang w:val="da-DK"/>
    </w:rPr>
  </w:style>
  <w:style w:type="paragraph" w:styleId="List">
    <w:name w:val="List"/>
    <w:basedOn w:val="Normal"/>
    <w:uiPriority w:val="99"/>
    <w:semiHidden/>
    <w:rsid w:val="002450F5"/>
    <w:pPr>
      <w:ind w:left="283" w:hanging="283"/>
    </w:pPr>
  </w:style>
  <w:style w:type="paragraph" w:styleId="List2">
    <w:name w:val="List 2"/>
    <w:basedOn w:val="Normal"/>
    <w:uiPriority w:val="99"/>
    <w:semiHidden/>
    <w:rsid w:val="002450F5"/>
    <w:pPr>
      <w:ind w:left="566" w:hanging="283"/>
    </w:pPr>
  </w:style>
  <w:style w:type="paragraph" w:styleId="List3">
    <w:name w:val="List 3"/>
    <w:basedOn w:val="Normal"/>
    <w:uiPriority w:val="99"/>
    <w:semiHidden/>
    <w:rsid w:val="002450F5"/>
    <w:pPr>
      <w:ind w:left="849" w:hanging="283"/>
    </w:pPr>
  </w:style>
  <w:style w:type="paragraph" w:styleId="List4">
    <w:name w:val="List 4"/>
    <w:basedOn w:val="Normal"/>
    <w:uiPriority w:val="99"/>
    <w:semiHidden/>
    <w:rsid w:val="002450F5"/>
    <w:pPr>
      <w:ind w:left="1132" w:hanging="283"/>
    </w:pPr>
  </w:style>
  <w:style w:type="paragraph" w:styleId="List5">
    <w:name w:val="List 5"/>
    <w:basedOn w:val="Normal"/>
    <w:uiPriority w:val="99"/>
    <w:semiHidden/>
    <w:rsid w:val="002450F5"/>
    <w:pPr>
      <w:ind w:left="1415" w:hanging="283"/>
    </w:pPr>
  </w:style>
  <w:style w:type="paragraph" w:styleId="ListBullet">
    <w:name w:val="List Bullet"/>
    <w:basedOn w:val="Normal"/>
    <w:uiPriority w:val="2"/>
    <w:qFormat/>
    <w:rsid w:val="002450F5"/>
    <w:pPr>
      <w:numPr>
        <w:numId w:val="23"/>
      </w:numPr>
    </w:pPr>
  </w:style>
  <w:style w:type="paragraph" w:styleId="ListBullet2">
    <w:name w:val="List Bullet 2"/>
    <w:basedOn w:val="Normal"/>
    <w:uiPriority w:val="99"/>
    <w:semiHidden/>
    <w:rsid w:val="002450F5"/>
    <w:pPr>
      <w:numPr>
        <w:numId w:val="24"/>
      </w:numPr>
    </w:pPr>
  </w:style>
  <w:style w:type="paragraph" w:styleId="ListBullet3">
    <w:name w:val="List Bullet 3"/>
    <w:basedOn w:val="Normal"/>
    <w:uiPriority w:val="99"/>
    <w:semiHidden/>
    <w:rsid w:val="002450F5"/>
    <w:pPr>
      <w:numPr>
        <w:numId w:val="25"/>
      </w:numPr>
    </w:pPr>
  </w:style>
  <w:style w:type="paragraph" w:styleId="ListBullet4">
    <w:name w:val="List Bullet 4"/>
    <w:basedOn w:val="Normal"/>
    <w:uiPriority w:val="99"/>
    <w:semiHidden/>
    <w:rsid w:val="002450F5"/>
    <w:pPr>
      <w:numPr>
        <w:numId w:val="26"/>
      </w:numPr>
    </w:pPr>
  </w:style>
  <w:style w:type="paragraph" w:styleId="ListBullet5">
    <w:name w:val="List Bullet 5"/>
    <w:basedOn w:val="Normal"/>
    <w:uiPriority w:val="99"/>
    <w:semiHidden/>
    <w:rsid w:val="002450F5"/>
    <w:pPr>
      <w:numPr>
        <w:numId w:val="27"/>
      </w:numPr>
    </w:pPr>
  </w:style>
  <w:style w:type="paragraph" w:styleId="ListContinue">
    <w:name w:val="List Continue"/>
    <w:basedOn w:val="Normal"/>
    <w:uiPriority w:val="99"/>
    <w:semiHidden/>
    <w:rsid w:val="002450F5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2450F5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2450F5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2450F5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2450F5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2450F5"/>
    <w:pPr>
      <w:numPr>
        <w:numId w:val="28"/>
      </w:numPr>
    </w:pPr>
  </w:style>
  <w:style w:type="paragraph" w:styleId="ListNumber2">
    <w:name w:val="List Number 2"/>
    <w:basedOn w:val="Normal"/>
    <w:uiPriority w:val="99"/>
    <w:semiHidden/>
    <w:rsid w:val="002450F5"/>
    <w:pPr>
      <w:numPr>
        <w:numId w:val="29"/>
      </w:numPr>
    </w:pPr>
  </w:style>
  <w:style w:type="paragraph" w:styleId="ListNumber3">
    <w:name w:val="List Number 3"/>
    <w:basedOn w:val="Normal"/>
    <w:uiPriority w:val="99"/>
    <w:semiHidden/>
    <w:rsid w:val="002450F5"/>
    <w:pPr>
      <w:numPr>
        <w:numId w:val="30"/>
      </w:numPr>
    </w:pPr>
  </w:style>
  <w:style w:type="paragraph" w:styleId="ListNumber4">
    <w:name w:val="List Number 4"/>
    <w:basedOn w:val="Normal"/>
    <w:uiPriority w:val="99"/>
    <w:semiHidden/>
    <w:rsid w:val="002450F5"/>
    <w:pPr>
      <w:numPr>
        <w:numId w:val="31"/>
      </w:numPr>
    </w:pPr>
  </w:style>
  <w:style w:type="paragraph" w:styleId="ListNumber5">
    <w:name w:val="List Number 5"/>
    <w:basedOn w:val="Normal"/>
    <w:uiPriority w:val="99"/>
    <w:semiHidden/>
    <w:rsid w:val="002450F5"/>
    <w:pPr>
      <w:numPr>
        <w:numId w:val="32"/>
      </w:numPr>
    </w:pPr>
  </w:style>
  <w:style w:type="paragraph" w:styleId="MessageHeader">
    <w:name w:val="Message Header"/>
    <w:basedOn w:val="Normal"/>
    <w:uiPriority w:val="99"/>
    <w:semiHidden/>
    <w:rsid w:val="002450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2450F5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2450F5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2450F5"/>
  </w:style>
  <w:style w:type="paragraph" w:styleId="PlainText">
    <w:name w:val="Plain Text"/>
    <w:basedOn w:val="Normal"/>
    <w:link w:val="PlainTextChar"/>
    <w:uiPriority w:val="99"/>
    <w:semiHidden/>
    <w:rsid w:val="002450F5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uiPriority w:val="99"/>
    <w:semiHidden/>
    <w:rsid w:val="002450F5"/>
  </w:style>
  <w:style w:type="paragraph" w:styleId="Signature">
    <w:name w:val="Signature"/>
    <w:basedOn w:val="Normal"/>
    <w:uiPriority w:val="99"/>
    <w:semiHidden/>
    <w:rsid w:val="002450F5"/>
    <w:pPr>
      <w:ind w:left="4252"/>
    </w:pPr>
  </w:style>
  <w:style w:type="character" w:styleId="Strong">
    <w:name w:val="Strong"/>
    <w:uiPriority w:val="99"/>
    <w:semiHidden/>
    <w:qFormat/>
    <w:rsid w:val="002450F5"/>
    <w:rPr>
      <w:rFonts w:ascii="AU Passata" w:hAnsi="AU Passata"/>
      <w:b/>
      <w:bCs/>
      <w:color w:val="03428E"/>
      <w:lang w:val="da-DK"/>
    </w:rPr>
  </w:style>
  <w:style w:type="paragraph" w:styleId="Subtitle">
    <w:name w:val="Subtitle"/>
    <w:basedOn w:val="Normal"/>
    <w:uiPriority w:val="99"/>
    <w:semiHidden/>
    <w:qFormat/>
    <w:rsid w:val="002450F5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2450F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2450F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2450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2450F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2450F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2450F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2450F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2450F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2450F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2450F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2450F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2450F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2450F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2450F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2450F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2450F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2450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2450F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2450F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2450F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2450F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2450F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2450F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2450F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2450F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2450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2450F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2450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2450F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2450F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2450F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2450F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245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2450F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2450F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2450F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9"/>
    <w:semiHidden/>
    <w:qFormat/>
    <w:rsid w:val="002450F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9"/>
    <w:semiHidden/>
    <w:rsid w:val="002450F5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uiPriority w:val="9"/>
    <w:semiHidden/>
    <w:rsid w:val="002450F5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2450F5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2450F5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2450F5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99"/>
    <w:semiHidden/>
    <w:rsid w:val="002450F5"/>
    <w:rPr>
      <w:rFonts w:ascii="Georgia" w:hAnsi="Georgia"/>
      <w:color w:val="800080"/>
      <w:sz w:val="20"/>
      <w:u w:val="single"/>
      <w:lang w:val="da-DK"/>
    </w:rPr>
  </w:style>
  <w:style w:type="paragraph" w:styleId="Footer">
    <w:name w:val="foot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Header">
    <w:name w:val="head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2450F5"/>
    <w:rPr>
      <w:rFonts w:ascii="Georgia" w:hAnsi="Georgia"/>
      <w:color w:val="003366"/>
      <w:sz w:val="20"/>
      <w:u w:val="single"/>
      <w:lang w:val="da-DK"/>
    </w:rPr>
  </w:style>
  <w:style w:type="character" w:styleId="PageNumber">
    <w:name w:val="page number"/>
    <w:uiPriority w:val="99"/>
    <w:semiHidden/>
    <w:rsid w:val="002450F5"/>
    <w:rPr>
      <w:rFonts w:ascii="Georgia" w:hAnsi="Georgia"/>
      <w:color w:val="03428E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2450F5"/>
    <w:pPr>
      <w:numPr>
        <w:numId w:val="33"/>
      </w:numPr>
    </w:pPr>
  </w:style>
  <w:style w:type="paragraph" w:styleId="TOC6">
    <w:name w:val="toc 6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2450F5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leNormal"/>
    <w:semiHidden/>
    <w:rsid w:val="002450F5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2450F5"/>
    <w:pPr>
      <w:spacing w:line="300" w:lineRule="atLeast"/>
    </w:pPr>
    <w:rPr>
      <w:rFonts w:ascii="Georgia" w:hAnsi="Georgia"/>
      <w:noProof/>
      <w:sz w:val="2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2450F5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450F5"/>
  </w:style>
  <w:style w:type="paragraph" w:customStyle="1" w:styleId="Template-Date">
    <w:name w:val="Template - Date"/>
    <w:basedOn w:val="Template-Address"/>
    <w:uiPriority w:val="8"/>
    <w:semiHidden/>
    <w:rsid w:val="002450F5"/>
  </w:style>
  <w:style w:type="table" w:styleId="TableGrid">
    <w:name w:val="Table Grid"/>
    <w:basedOn w:val="TableNormal"/>
    <w:semiHidden/>
    <w:rsid w:val="002450F5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2450F5"/>
    <w:pPr>
      <w:spacing w:line="180" w:lineRule="atLeast"/>
    </w:pPr>
    <w:rPr>
      <w:b/>
      <w:sz w:val="14"/>
    </w:rPr>
  </w:style>
  <w:style w:type="paragraph" w:styleId="TableofFigures">
    <w:name w:val="table of figures"/>
    <w:basedOn w:val="Normal"/>
    <w:next w:val="Normal"/>
    <w:uiPriority w:val="99"/>
    <w:semiHidden/>
    <w:rsid w:val="002450F5"/>
  </w:style>
  <w:style w:type="paragraph" w:customStyle="1" w:styleId="Template-NavnMellemnavn">
    <w:name w:val="Template - Navn/Mellemnavn"/>
    <w:basedOn w:val="Template"/>
    <w:uiPriority w:val="8"/>
    <w:semiHidden/>
    <w:rsid w:val="002450F5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2450F5"/>
  </w:style>
  <w:style w:type="paragraph" w:customStyle="1" w:styleId="Heading1-Overskrift-Bold">
    <w:name w:val="Heading 1 - Overskrift - Bold"/>
    <w:basedOn w:val="Heading1"/>
    <w:uiPriority w:val="1"/>
    <w:qFormat/>
    <w:rsid w:val="002450F5"/>
    <w:rPr>
      <w:rFonts w:ascii="AU Passata" w:hAnsi="AU Passata"/>
      <w:b/>
    </w:rPr>
  </w:style>
  <w:style w:type="paragraph" w:customStyle="1" w:styleId="Heading2-Citat-Bold">
    <w:name w:val="Heading 2 - Citat - Bold"/>
    <w:basedOn w:val="Heading2"/>
    <w:uiPriority w:val="1"/>
    <w:qFormat/>
    <w:rsid w:val="002450F5"/>
    <w:rPr>
      <w:rFonts w:ascii="AU Passata" w:hAnsi="AU Passata"/>
      <w:b/>
    </w:rPr>
  </w:style>
  <w:style w:type="paragraph" w:customStyle="1" w:styleId="Heading3-Manchet-Light">
    <w:name w:val="Heading 3 - Manchet - Light"/>
    <w:basedOn w:val="Heading3"/>
    <w:uiPriority w:val="1"/>
    <w:qFormat/>
    <w:rsid w:val="002450F5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2450F5"/>
    <w:pPr>
      <w:ind w:left="2410"/>
    </w:pPr>
    <w:rPr>
      <w:b/>
    </w:rPr>
  </w:style>
  <w:style w:type="paragraph" w:styleId="BalloonText">
    <w:name w:val="Balloon Text"/>
    <w:basedOn w:val="Normal"/>
    <w:uiPriority w:val="99"/>
    <w:semiHidden/>
    <w:rsid w:val="002450F5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2450F5"/>
    <w:pPr>
      <w:spacing w:line="3800" w:lineRule="atLeast"/>
    </w:pPr>
    <w:rPr>
      <w:rFonts w:ascii="AU Peto" w:hAnsi="AU Peto"/>
      <w:noProof/>
      <w:color w:val="81A0C6"/>
      <w:sz w:val="380"/>
      <w:szCs w:val="2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2450F5"/>
    <w:rPr>
      <w:color w:val="03428E"/>
    </w:rPr>
  </w:style>
  <w:style w:type="character" w:styleId="CommentReference">
    <w:name w:val="annotation reference"/>
    <w:uiPriority w:val="99"/>
    <w:semiHidden/>
    <w:rsid w:val="002450F5"/>
    <w:rPr>
      <w:rFonts w:ascii="AU Passata" w:hAnsi="AU Passata"/>
      <w:color w:val="03428E"/>
      <w:sz w:val="16"/>
      <w:szCs w:val="16"/>
      <w:lang w:val="da-DK"/>
    </w:rPr>
  </w:style>
  <w:style w:type="paragraph" w:styleId="CommentText">
    <w:name w:val="annotation text"/>
    <w:basedOn w:val="Normal"/>
    <w:uiPriority w:val="99"/>
    <w:semiHidden/>
    <w:rsid w:val="002450F5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rsid w:val="002450F5"/>
    <w:rPr>
      <w:b/>
      <w:bCs/>
    </w:rPr>
  </w:style>
  <w:style w:type="paragraph" w:styleId="DocumentMap">
    <w:name w:val="Document Map"/>
    <w:basedOn w:val="Normal"/>
    <w:uiPriority w:val="99"/>
    <w:semiHidden/>
    <w:rsid w:val="002450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2450F5"/>
    <w:pPr>
      <w:ind w:left="360" w:hanging="360"/>
    </w:pPr>
  </w:style>
  <w:style w:type="paragraph" w:styleId="Index2">
    <w:name w:val="index 2"/>
    <w:basedOn w:val="Normal"/>
    <w:next w:val="Normal"/>
    <w:autoRedefine/>
    <w:uiPriority w:val="99"/>
    <w:semiHidden/>
    <w:rsid w:val="002450F5"/>
    <w:pPr>
      <w:ind w:left="720" w:hanging="360"/>
    </w:pPr>
  </w:style>
  <w:style w:type="paragraph" w:styleId="Index3">
    <w:name w:val="index 3"/>
    <w:basedOn w:val="Normal"/>
    <w:next w:val="Normal"/>
    <w:autoRedefine/>
    <w:uiPriority w:val="99"/>
    <w:semiHidden/>
    <w:rsid w:val="002450F5"/>
    <w:pPr>
      <w:ind w:left="1080" w:hanging="360"/>
    </w:pPr>
  </w:style>
  <w:style w:type="paragraph" w:styleId="Index4">
    <w:name w:val="index 4"/>
    <w:basedOn w:val="Normal"/>
    <w:next w:val="Normal"/>
    <w:autoRedefine/>
    <w:uiPriority w:val="99"/>
    <w:semiHidden/>
    <w:rsid w:val="002450F5"/>
    <w:pPr>
      <w:ind w:left="1440" w:hanging="360"/>
    </w:pPr>
  </w:style>
  <w:style w:type="paragraph" w:styleId="Index5">
    <w:name w:val="index 5"/>
    <w:basedOn w:val="Normal"/>
    <w:next w:val="Normal"/>
    <w:autoRedefine/>
    <w:uiPriority w:val="99"/>
    <w:semiHidden/>
    <w:rsid w:val="002450F5"/>
    <w:pPr>
      <w:ind w:left="1800" w:hanging="360"/>
    </w:pPr>
  </w:style>
  <w:style w:type="paragraph" w:styleId="Index6">
    <w:name w:val="index 6"/>
    <w:basedOn w:val="Normal"/>
    <w:next w:val="Normal"/>
    <w:autoRedefine/>
    <w:uiPriority w:val="99"/>
    <w:semiHidden/>
    <w:rsid w:val="002450F5"/>
    <w:pPr>
      <w:ind w:left="2160" w:hanging="360"/>
    </w:pPr>
  </w:style>
  <w:style w:type="paragraph" w:styleId="Index7">
    <w:name w:val="index 7"/>
    <w:basedOn w:val="Normal"/>
    <w:next w:val="Normal"/>
    <w:autoRedefine/>
    <w:uiPriority w:val="99"/>
    <w:semiHidden/>
    <w:rsid w:val="002450F5"/>
    <w:pPr>
      <w:ind w:left="2520" w:hanging="360"/>
    </w:pPr>
  </w:style>
  <w:style w:type="paragraph" w:styleId="Index8">
    <w:name w:val="index 8"/>
    <w:basedOn w:val="Normal"/>
    <w:next w:val="Normal"/>
    <w:autoRedefine/>
    <w:uiPriority w:val="99"/>
    <w:semiHidden/>
    <w:rsid w:val="002450F5"/>
    <w:pPr>
      <w:ind w:left="2880" w:hanging="360"/>
    </w:pPr>
  </w:style>
  <w:style w:type="paragraph" w:styleId="Index9">
    <w:name w:val="index 9"/>
    <w:basedOn w:val="Normal"/>
    <w:next w:val="Normal"/>
    <w:autoRedefine/>
    <w:uiPriority w:val="99"/>
    <w:semiHidden/>
    <w:rsid w:val="002450F5"/>
    <w:pPr>
      <w:ind w:left="3240" w:hanging="360"/>
    </w:pPr>
  </w:style>
  <w:style w:type="paragraph" w:styleId="IndexHeading">
    <w:name w:val="index heading"/>
    <w:basedOn w:val="Normal"/>
    <w:next w:val="Index1"/>
    <w:uiPriority w:val="99"/>
    <w:semiHidden/>
    <w:rsid w:val="002450F5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2450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uiPriority w:val="99"/>
    <w:semiHidden/>
    <w:rsid w:val="002450F5"/>
    <w:pPr>
      <w:ind w:left="360" w:hanging="360"/>
    </w:pPr>
  </w:style>
  <w:style w:type="paragraph" w:styleId="TOAHeading">
    <w:name w:val="toa heading"/>
    <w:basedOn w:val="Normal"/>
    <w:next w:val="Normal"/>
    <w:uiPriority w:val="9"/>
    <w:semiHidden/>
    <w:rsid w:val="002450F5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2450F5"/>
    <w:pPr>
      <w:spacing w:line="240" w:lineRule="atLeast"/>
    </w:pPr>
    <w:rPr>
      <w:rFonts w:ascii="AU Passata" w:hAnsi="AU Passata"/>
      <w:caps/>
      <w:spacing w:val="10"/>
      <w:sz w:val="3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2450F5"/>
    <w:pPr>
      <w:spacing w:before="66" w:line="160" w:lineRule="atLeast"/>
      <w:contextualSpacing/>
    </w:pPr>
    <w:rPr>
      <w:sz w:val="20"/>
    </w:rPr>
  </w:style>
  <w:style w:type="paragraph" w:customStyle="1" w:styleId="TableColomnHeading">
    <w:name w:val="Table Colomn Heading"/>
    <w:basedOn w:val="Normal"/>
    <w:uiPriority w:val="5"/>
    <w:semiHidden/>
    <w:rsid w:val="002450F5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2450F5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2450F5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2450F5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2450F5"/>
    <w:rPr>
      <w:b/>
    </w:rPr>
  </w:style>
  <w:style w:type="character" w:customStyle="1" w:styleId="xbe">
    <w:name w:val="_xbe"/>
    <w:basedOn w:val="DefaultParagraphFont"/>
    <w:rsid w:val="001B0081"/>
  </w:style>
  <w:style w:type="paragraph" w:styleId="ListParagraph">
    <w:name w:val="List Paragraph"/>
    <w:basedOn w:val="Normal"/>
    <w:uiPriority w:val="99"/>
    <w:qFormat/>
    <w:rsid w:val="001B0081"/>
    <w:pPr>
      <w:ind w:left="720"/>
      <w:contextualSpacing/>
    </w:pPr>
  </w:style>
  <w:style w:type="paragraph" w:customStyle="1" w:styleId="xmsonormal">
    <w:name w:val="x_msonormal"/>
    <w:basedOn w:val="Normal"/>
    <w:rsid w:val="00136798"/>
    <w:pPr>
      <w:spacing w:line="240" w:lineRule="auto"/>
    </w:pPr>
    <w:rPr>
      <w:rFonts w:ascii="Calibri" w:eastAsiaTheme="minorHAnsi" w:hAnsi="Calibri" w:cs="Calibri"/>
      <w:color w:val="auto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2E97"/>
    <w:rPr>
      <w:rFonts w:ascii="Courier New" w:hAnsi="Courier New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6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4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74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arhusuniversity.zoom.us/j/6686910979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arhusuniversity.zoom.us/j/6686910979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Camilla Dimke</dc:creator>
  <cp:lastModifiedBy>Marius Marques Siersbæk</cp:lastModifiedBy>
  <cp:revision>2</cp:revision>
  <cp:lastPrinted>2018-08-16T08:41:00Z</cp:lastPrinted>
  <dcterms:created xsi:type="dcterms:W3CDTF">2020-06-18T05:28:00Z</dcterms:created>
  <dcterms:modified xsi:type="dcterms:W3CDTF">2020-06-18T05:28:00Z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1816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CustomerId">
    <vt:lpwstr>auoffice</vt:lpwstr>
  </property>
  <property fmtid="{D5CDD505-2E9C-101B-9397-08002B2CF9AE}" pid="10" name="TemplateId">
    <vt:lpwstr>636200748710428021</vt:lpwstr>
  </property>
  <property fmtid="{D5CDD505-2E9C-101B-9397-08002B2CF9AE}" pid="11" name="UserProfileId">
    <vt:lpwstr>636437503303874170</vt:lpwstr>
  </property>
</Properties>
</file>